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0D861" w14:textId="0770AD01" w:rsidR="00DF7F92" w:rsidRPr="000C2E5F" w:rsidRDefault="00DE6CDC" w:rsidP="005C32C1">
      <w:pPr>
        <w:pStyle w:val="Heading3"/>
        <w:jc w:val="right"/>
      </w:pPr>
      <w:r w:rsidRPr="000C2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4426A5" wp14:editId="08A9A103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8C4C8" w14:textId="77777777" w:rsidR="00DE6CDC" w:rsidRDefault="00DE6CDC" w:rsidP="00B40F3A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4426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1B08C4C8" w14:textId="77777777" w:rsidR="00DE6CDC" w:rsidRDefault="00DE6CDC" w:rsidP="00B40F3A"/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0C2E5F">
        <w:rPr>
          <w:noProof/>
        </w:rPr>
        <w:drawing>
          <wp:inline distT="0" distB="0" distL="0" distR="0" wp14:anchorId="6FD0F4C7" wp14:editId="01B03354">
            <wp:extent cx="1872000" cy="713313"/>
            <wp:effectExtent l="0" t="0" r="0" b="0"/>
            <wp:docPr id="588966732" name="Picture 1" descr="O le tagavai o le Fa'amaumauga o Aseta a Tagata e iai A'afiaga Tumau o le Soifua a le Atunu'u o se laina pi'o felanulanua'i e feso'ota'i i togitogi e fa'ailoga ai le so'otaga o tagata ma fa'amauma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66732" name="Picture 1" descr="O le tagavai o le Fa'amaumauga o Aseta a Tagata e iai A'afiaga Tumau o le Soifua a le Atunu'u o se laina pi'o felanulanua'i e feso'ota'i i togitogi e fa'ailoga ai le so'otaga o tagata ma fa'amaumau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00C4" w14:textId="4933F2F5" w:rsidR="007B0256" w:rsidRPr="000C2E5F" w:rsidRDefault="00000000" w:rsidP="00AF53B4">
      <w:pPr>
        <w:pStyle w:val="Heading1"/>
      </w:pPr>
      <w:sdt>
        <w:sdtPr>
          <w:alias w:val="Title"/>
          <w:id w:val="1577599922"/>
          <w:placeholder>
            <w:docPart w:val="3603780B55D5486E85396EA355DA6D5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7507CE" w:rsidRPr="000C2E5F">
            <w:t>Pepa o fa'amatalaga a le Fono i Fa'amaumauga o Aseta a Tagata e iai A'afiaga Tumau o le Soifua a le Atunu'u</w:t>
          </w:r>
        </w:sdtContent>
      </w:sdt>
    </w:p>
    <w:p w14:paraId="25DC3EE3" w14:textId="77777777" w:rsidR="00525E2B" w:rsidRPr="000C2E5F" w:rsidRDefault="001D3B49" w:rsidP="000412F8">
      <w:pPr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Fa'amaumauga o Aseta o Tagata e iai A'afiaga Tumau o le Soifua a le Atunu'u e pulea e tagata uma e iai a'afiaga tumau o le soifua ma le malō. O se fa'ata'ita'iga nei o pulega fai fa'atasi. O le upu pulega fai faatasi o lona uiga o malō ma tagatanu'u lautele e iai a'afiaga tumau o le soifua e fa'asoa matafaioi ma le faiga o fa'ai'uga mo Fa'amaumauga o Aseta o Tagata e iai A'afiaga Tumau o le Soifua a le Atunuu. </w:t>
      </w:r>
    </w:p>
    <w:p w14:paraId="0D656295" w14:textId="4D2DCD3A" w:rsidR="00A63172" w:rsidRPr="000C2E5F" w:rsidRDefault="001D3B49" w:rsidP="000412F8">
      <w:pPr>
        <w:spacing w:before="240" w:after="24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Tasi o auala e pulea faatasi ai le Fa'amaumauga o Aseta o Tagata e iai A'afiaga Tumau o le Soifua a</w:t>
      </w:r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>le Atunuu e ala i le Fono o Fa'amaumauga o Aseta o Tagata e iai A'afiaga Tumau o le Soifua a le Atunu'u (le Fono).</w:t>
      </w:r>
    </w:p>
    <w:p w14:paraId="0583B8FC" w14:textId="77777777" w:rsidR="00333401" w:rsidRPr="000C2E5F" w:rsidRDefault="001D3B49" w:rsidP="00466A7E">
      <w:pPr>
        <w:pStyle w:val="Heading2"/>
        <w:spacing w:before="300" w:after="60"/>
        <w:rPr>
          <w:rFonts w:cs="Segoe UI"/>
        </w:rPr>
      </w:pPr>
      <w:r w:rsidRPr="000C2E5F">
        <w:rPr>
          <w:rFonts w:cs="Segoe UI"/>
        </w:rPr>
        <w:t>Sui o le fono</w:t>
      </w:r>
    </w:p>
    <w:p w14:paraId="295C60A2" w14:textId="77777777" w:rsidR="000162B1" w:rsidRPr="000C2E5F" w:rsidRDefault="001D3B49" w:rsidP="000412F8">
      <w:pPr>
        <w:spacing w:before="12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O le fono e to'a 12 sui:</w:t>
      </w:r>
    </w:p>
    <w:p w14:paraId="57F3EC75" w14:textId="525428DB" w:rsidR="000162B1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to'a </w:t>
      </w:r>
      <w:r w:rsidR="00180606">
        <w:rPr>
          <w:rFonts w:asciiTheme="minorHAnsi" w:hAnsiTheme="minorHAnsi" w:cs="Segoe UI"/>
        </w:rPr>
        <w:t>3</w:t>
      </w:r>
      <w:r w:rsidRPr="000C2E5F">
        <w:rPr>
          <w:rFonts w:asciiTheme="minorHAnsi" w:hAnsiTheme="minorHAnsi" w:cs="Segoe UI"/>
        </w:rPr>
        <w:t xml:space="preserve"> mai le Malō o Ausetalia</w:t>
      </w:r>
    </w:p>
    <w:p w14:paraId="43C33AE4" w14:textId="77777777" w:rsidR="000162B1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to'a 3 mai malō o setete ma teritori</w:t>
      </w:r>
    </w:p>
    <w:p w14:paraId="33B7165E" w14:textId="77777777" w:rsidR="000162B1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3 tagata fa'apitoa o fa'amaumauga o a'afiaga tumau o le soifua </w:t>
      </w:r>
    </w:p>
    <w:p w14:paraId="11E1F050" w14:textId="77777777" w:rsidR="006D125C" w:rsidRPr="000C2E5F" w:rsidRDefault="001D3B49" w:rsidP="000412F8">
      <w:pPr>
        <w:pStyle w:val="ListParagraph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3 sui o tagatanu'u e iai a'afiaga tumau o le soifua.</w:t>
      </w:r>
    </w:p>
    <w:p w14:paraId="23CCF093" w14:textId="77777777" w:rsidR="000162B1" w:rsidRPr="000C2E5F" w:rsidRDefault="001D3B49" w:rsidP="000412F8">
      <w:pPr>
        <w:spacing w:before="240" w:after="120"/>
        <w:rPr>
          <w:rFonts w:asciiTheme="minorHAnsi" w:hAnsiTheme="minorHAnsi" w:cs="Segoe UI"/>
          <w:bCs/>
        </w:rPr>
      </w:pPr>
      <w:r w:rsidRPr="000C2E5F">
        <w:rPr>
          <w:rFonts w:asciiTheme="minorHAnsi" w:hAnsiTheme="minorHAnsi" w:cs="Segoe UI"/>
        </w:rPr>
        <w:t>E to'atasi le tagata e iai a'afiaga tumau ole soifua ma le tasi sui o le Malō o Ausetalia o le a va'ava'alua i le tofiga o ta'ita'ifono a le Fono.</w:t>
      </w:r>
    </w:p>
    <w:p w14:paraId="08360422" w14:textId="77777777" w:rsidR="006D125C" w:rsidRPr="000C2E5F" w:rsidRDefault="001D3B49" w:rsidP="00466A7E">
      <w:pPr>
        <w:pStyle w:val="Heading2"/>
        <w:spacing w:before="300" w:after="60"/>
        <w:rPr>
          <w:rFonts w:cs="Segoe UI"/>
        </w:rPr>
      </w:pPr>
      <w:r w:rsidRPr="000C2E5F">
        <w:rPr>
          <w:rFonts w:cs="Segoe UI"/>
        </w:rPr>
        <w:t>O tiute ma matafaioi a le Fono</w:t>
      </w:r>
    </w:p>
    <w:p w14:paraId="1B493FD4" w14:textId="7ED3EA13" w:rsidR="006D125C" w:rsidRPr="000C2E5F" w:rsidRDefault="001D3B49" w:rsidP="000412F8">
      <w:pPr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O le Fono na te fautuaina Minisita o A'afiaga Tumau o</w:t>
      </w:r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>le Soifua e fa'atatau i</w:t>
      </w:r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>le:</w:t>
      </w:r>
    </w:p>
    <w:p w14:paraId="642279B0" w14:textId="77777777" w:rsidR="006D125C" w:rsidRPr="000C2E5F" w:rsidRDefault="001D3B49" w:rsidP="000412F8">
      <w:pPr>
        <w:pStyle w:val="ListParagraph"/>
        <w:spacing w:before="12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ta'iala fa'atonutonu o le Fa'amaumauga o Aseta o Tagata e iai A'afiaga Tumau o le Soifua a le Atunuu</w:t>
      </w:r>
    </w:p>
    <w:p w14:paraId="19A32E54" w14:textId="77777777" w:rsidR="006D125C" w:rsidRPr="000C2E5F" w:rsidRDefault="001D3B49" w:rsidP="000412F8">
      <w:pPr>
        <w:pStyle w:val="ListParagraph"/>
        <w:spacing w:before="120" w:after="240"/>
        <w:contextualSpacing w:val="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fa'apefea ona fa'aleleia taunu'uga mo tagata e iai a'afiaga tumau o le soifua.</w:t>
      </w:r>
    </w:p>
    <w:p w14:paraId="24351ABE" w14:textId="77777777" w:rsidR="006D125C" w:rsidRPr="000C2E5F" w:rsidRDefault="001D3B49" w:rsidP="00466A7E">
      <w:pPr>
        <w:pStyle w:val="Heading3"/>
        <w:keepNext/>
        <w:spacing w:before="180" w:after="80"/>
        <w:rPr>
          <w:rFonts w:cs="Segoe UI"/>
        </w:rPr>
      </w:pPr>
      <w:r w:rsidRPr="000C2E5F">
        <w:rPr>
          <w:rFonts w:cs="Segoe UI"/>
        </w:rPr>
        <w:lastRenderedPageBreak/>
        <w:t>Pepa o le Feagaiga o Fa'amaumauga o Aseta o Tagata e iai A'afiaga Tumau o le Soifua a le Atunu'u</w:t>
      </w:r>
    </w:p>
    <w:p w14:paraId="244FB6C7" w14:textId="257DEAEA" w:rsidR="006D125C" w:rsidRPr="000C2E5F" w:rsidRDefault="001D3B49" w:rsidP="00F73BF3">
      <w:pPr>
        <w:keepNext/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</w:t>
      </w:r>
      <w:hyperlink r:id="rId13" w:history="1">
        <w:r w:rsidR="00472172" w:rsidRPr="000C2E5F">
          <w:rPr>
            <w:rStyle w:val="Hyperlink"/>
            <w:rFonts w:asciiTheme="minorHAnsi" w:hAnsiTheme="minorHAnsi" w:cs="Segoe UI"/>
          </w:rPr>
          <w:t>Pepa o le Feagaiga o Fa'amatalaga o Fa'amaumauga o Aseta o Tagata e iai A'afiaga Tumau o le Soifua a le Atunu'u (le Pepa o le Feagaiga)</w:t>
        </w:r>
      </w:hyperlink>
      <w:r w:rsidRPr="000C2E5F">
        <w:rPr>
          <w:rFonts w:asciiTheme="minorHAnsi" w:hAnsiTheme="minorHAnsi" w:cs="Segoe UI"/>
        </w:rPr>
        <w:t xml:space="preserve"> o se pepa e fa'atatau i le auala e tatau ona fa'aaoga </w:t>
      </w:r>
      <w:r w:rsidR="00E939C3" w:rsidRPr="000C2E5F">
        <w:rPr>
          <w:rFonts w:asciiTheme="minorHAnsi" w:hAnsiTheme="minorHAnsi" w:cs="Segoe UI"/>
        </w:rPr>
        <w:t xml:space="preserve">ai </w:t>
      </w:r>
      <w:r w:rsidRPr="000C2E5F">
        <w:rPr>
          <w:rFonts w:asciiTheme="minorHAnsi" w:hAnsiTheme="minorHAnsi" w:cs="Segoe UI"/>
        </w:rPr>
        <w:t xml:space="preserve">Fa'amaumauga o Aseta o Tagata e iai A'afiaga Tumau o le Soifua a le Atunu'u. </w:t>
      </w:r>
    </w:p>
    <w:p w14:paraId="2123BC46" w14:textId="4548BA79" w:rsidR="006D125C" w:rsidRPr="000C2E5F" w:rsidRDefault="001D3B49" w:rsidP="000412F8">
      <w:pPr>
        <w:spacing w:before="12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O le Pepa sa tusiina e sui o tagatanu'u e iai a'afiaga tumau o</w:t>
      </w:r>
      <w:r w:rsidR="00E939C3" w:rsidRPr="000C2E5F">
        <w:rPr>
          <w:rFonts w:asciiTheme="minorHAnsi" w:hAnsiTheme="minorHAnsi" w:cs="Segoe UI"/>
        </w:rPr>
        <w:t xml:space="preserve"> </w:t>
      </w:r>
      <w:r w:rsidRPr="000C2E5F">
        <w:rPr>
          <w:rFonts w:asciiTheme="minorHAnsi" w:hAnsiTheme="minorHAnsi" w:cs="Segoe UI"/>
        </w:rPr>
        <w:t xml:space="preserve">le soifua. O le Fono e fa'aaogaina le Pepa o le Feagaiga e fai ma ta'iala i le fa'aaogaina o Fa'amaumauga o Aseta o Tagata e iai A'afiaga Tumau o le Soifua a le Atunu'u. </w:t>
      </w:r>
    </w:p>
    <w:p w14:paraId="72FA83F2" w14:textId="12269DC2" w:rsidR="006D125C" w:rsidRPr="000C2E5F" w:rsidRDefault="001D3B49" w:rsidP="00466A7E">
      <w:pPr>
        <w:pStyle w:val="Heading3"/>
        <w:keepNext/>
        <w:spacing w:before="180" w:after="80"/>
        <w:rPr>
          <w:rFonts w:cs="Segoe UI"/>
        </w:rPr>
      </w:pPr>
      <w:r w:rsidRPr="000C2E5F">
        <w:rPr>
          <w:rFonts w:cs="Segoe UI"/>
        </w:rPr>
        <w:t>Su'esu'ega fai</w:t>
      </w:r>
      <w:r w:rsidR="00E939C3" w:rsidRPr="000C2E5F">
        <w:rPr>
          <w:rFonts w:cs="Segoe UI"/>
        </w:rPr>
        <w:t xml:space="preserve"> </w:t>
      </w:r>
      <w:r w:rsidRPr="000C2E5F">
        <w:rPr>
          <w:rFonts w:cs="Segoe UI"/>
        </w:rPr>
        <w:t>fa'atasi</w:t>
      </w:r>
    </w:p>
    <w:p w14:paraId="0FA4D5CD" w14:textId="77777777" w:rsidR="00266278" w:rsidRPr="000C2E5F" w:rsidRDefault="001D3B49" w:rsidP="000412F8">
      <w:pPr>
        <w:spacing w:before="24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Pepa o le Feagaiga e mana'omia ai isi poloketi su'esu'e e atina'eina e tagata e iai a'afiaga tumau o le soifua ma tagatanu'u lautele e iai a'afiaga tumau o le soifua. O le Fono e gafa ma le faia o sini mo le aofa'i o poloketi su'esu'e e tatau ona atina'eina fa'atasi ma tagata e iai aafiaga tumau o le soifua ma tagatanu'u lautele e iai a'afiaga tumau o le soifua. </w:t>
      </w:r>
    </w:p>
    <w:p w14:paraId="41AAC8C1" w14:textId="77777777" w:rsidR="006D125C" w:rsidRPr="000C2E5F" w:rsidRDefault="001D3B49" w:rsidP="00466A7E">
      <w:pPr>
        <w:pStyle w:val="Heading3"/>
        <w:spacing w:before="180" w:after="80"/>
        <w:rPr>
          <w:rFonts w:cs="Segoe UI"/>
        </w:rPr>
      </w:pPr>
      <w:r w:rsidRPr="000C2E5F">
        <w:rPr>
          <w:rFonts w:cs="Segoe UI"/>
        </w:rPr>
        <w:t>Fausia o le talitonu, ma lipoti i le alualu i luma</w:t>
      </w:r>
    </w:p>
    <w:p w14:paraId="5D00CB7C" w14:textId="653D50C3" w:rsidR="007131D0" w:rsidRPr="000C2E5F" w:rsidRDefault="001D3B49" w:rsidP="007131D0">
      <w:pPr>
        <w:spacing w:before="240" w:after="240"/>
        <w:rPr>
          <w:rFonts w:asciiTheme="minorHAnsi" w:hAnsiTheme="minorHAnsi" w:cs="Segoe UI"/>
          <w:spacing w:val="-10"/>
        </w:rPr>
      </w:pPr>
      <w:r w:rsidRPr="000C2E5F">
        <w:rPr>
          <w:rFonts w:asciiTheme="minorHAnsi" w:hAnsiTheme="minorHAnsi" w:cs="Segoe UI"/>
          <w:spacing w:val="-10"/>
        </w:rPr>
        <w:t xml:space="preserve">O le fono o lo'o fuafua e fausia le talitonu i Pepa o Fa'amatalaga o Fa'amaumauga o Aseta o Tagata e iai A'afiaga Tumau o le Soifua a le Atunu'u ma tagatanu'u lautele e iai a'afiaga tumau ole soifua. E latou te faia lenei mea e ala i le tu'uina i luga o fa'ai'uga na latou faia i luga o le upega tafa'ilagi </w:t>
      </w:r>
      <w:hyperlink r:id="rId14" w:history="1">
        <w:r w:rsidR="006D125C" w:rsidRPr="000C2E5F">
          <w:rPr>
            <w:rStyle w:val="Hyperlink"/>
            <w:rFonts w:asciiTheme="minorHAnsi" w:hAnsiTheme="minorHAnsi" w:cs="Segoe UI"/>
            <w:spacing w:val="-10"/>
          </w:rPr>
          <w:t>www.ndda.gov.au</w:t>
        </w:r>
      </w:hyperlink>
      <w:r w:rsidRPr="000C2E5F">
        <w:rPr>
          <w:rFonts w:asciiTheme="minorHAnsi" w:hAnsiTheme="minorHAnsi" w:cs="Segoe UI"/>
          <w:spacing w:val="-10"/>
        </w:rPr>
        <w:t xml:space="preserve">. O lenei fa'amaumauga o lo'o maua fo'i i le Faitau Faigofie ma le Auslan. </w:t>
      </w:r>
    </w:p>
    <w:p w14:paraId="0724B4CB" w14:textId="77777777" w:rsidR="006D125C" w:rsidRPr="000C2E5F" w:rsidRDefault="001D3B49" w:rsidP="00466A7E">
      <w:pPr>
        <w:pStyle w:val="Heading2"/>
        <w:spacing w:before="300" w:after="60"/>
        <w:rPr>
          <w:rFonts w:cs="Segoe UI"/>
        </w:rPr>
      </w:pPr>
      <w:r w:rsidRPr="000C2E5F">
        <w:rPr>
          <w:rFonts w:cs="Segoe UI"/>
        </w:rPr>
        <w:t>Komiti faufautua</w:t>
      </w:r>
    </w:p>
    <w:p w14:paraId="263888FE" w14:textId="77777777" w:rsidR="00CE41A9" w:rsidRPr="000C2E5F" w:rsidRDefault="001D3B49" w:rsidP="000412F8">
      <w:pPr>
        <w:spacing w:before="240" w:after="24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 xml:space="preserve">O le Fono e ta'ita'iina e ala </w:t>
      </w:r>
      <w:hyperlink r:id="rId15" w:history="1">
        <w:r w:rsidR="00CE41A9" w:rsidRPr="000C2E5F">
          <w:rPr>
            <w:rStyle w:val="Hyperlink"/>
            <w:rFonts w:asciiTheme="minorHAnsi" w:hAnsiTheme="minorHAnsi" w:cs="Segoe UI"/>
          </w:rPr>
          <w:t>i komiti faufautua</w:t>
        </w:r>
      </w:hyperlink>
      <w:r w:rsidRPr="000C2E5F">
        <w:rPr>
          <w:rFonts w:asciiTheme="minorHAnsi" w:hAnsiTheme="minorHAnsi" w:cs="Segoe UI"/>
        </w:rPr>
        <w:t xml:space="preserve"> lea e aofia ai tagata e iai a'afiaga tumau o le soifua ma/po'o le poto masani e fa'atatau i a'afiaga tumau o le soifua. O komiti muamua e 3 o le Disability Indicators Panel, o le Disability Data Development Scoping Panel, ma le Disability-informed Ethical Oversight Panel.</w:t>
      </w:r>
    </w:p>
    <w:p w14:paraId="61EC496B" w14:textId="4DD3CBA1" w:rsidR="0039608A" w:rsidRPr="000C2E5F" w:rsidRDefault="001D3B49" w:rsidP="000412F8">
      <w:pPr>
        <w:spacing w:before="120" w:after="120"/>
        <w:rPr>
          <w:rFonts w:asciiTheme="minorHAnsi" w:hAnsiTheme="minorHAnsi" w:cs="Segoe UI"/>
        </w:rPr>
      </w:pPr>
      <w:r w:rsidRPr="000C2E5F">
        <w:rPr>
          <w:rFonts w:asciiTheme="minorHAnsi" w:hAnsiTheme="minorHAnsi" w:cs="Segoe UI"/>
        </w:rPr>
        <w:t>E mafai ona e maua nisi fa'amatalaga atili e fa'atatau i le Fa'amaumauga o Aseta o Tagata e iai A'afiaga Tumau o le Soifua a le Atunu'u i le</w:t>
      </w:r>
      <w:r w:rsidR="00E939C3" w:rsidRPr="000C2E5F">
        <w:rPr>
          <w:rFonts w:asciiTheme="minorHAnsi" w:hAnsiTheme="minorHAnsi" w:cs="Segoe UI"/>
        </w:rPr>
        <w:t xml:space="preserve"> </w:t>
      </w:r>
      <w:hyperlink r:id="rId16" w:history="1">
        <w:r w:rsidR="00E939C3" w:rsidRPr="000C2E5F">
          <w:rPr>
            <w:rStyle w:val="Hyperlink"/>
            <w:rFonts w:asciiTheme="minorHAnsi" w:hAnsiTheme="minorHAnsi" w:cs="Segoe UI"/>
            <w:b/>
            <w:bCs/>
          </w:rPr>
          <w:t>www.ndda.gov.au</w:t>
        </w:r>
      </w:hyperlink>
      <w:r w:rsidRPr="000C2E5F">
        <w:rPr>
          <w:rFonts w:asciiTheme="minorHAnsi" w:hAnsiTheme="minorHAnsi" w:cs="Segoe UI"/>
        </w:rPr>
        <w:t xml:space="preserve"> poo le imeli </w:t>
      </w:r>
      <w:hyperlink r:id="rId17" w:tgtFrame="_blank" w:history="1">
        <w:r w:rsidR="0039608A" w:rsidRPr="000C2E5F">
          <w:rPr>
            <w:rStyle w:val="Hyperlink"/>
            <w:rFonts w:asciiTheme="minorHAnsi" w:hAnsiTheme="minorHAnsi" w:cs="Segoe UI"/>
            <w:b/>
            <w:bCs/>
          </w:rPr>
          <w:t>NDDA@dss.gov.au</w:t>
        </w:r>
      </w:hyperlink>
      <w:r w:rsidRPr="000C2E5F">
        <w:rPr>
          <w:rFonts w:asciiTheme="minorHAnsi" w:hAnsiTheme="minorHAnsi" w:cs="Segoe UI"/>
        </w:rPr>
        <w:t>.</w:t>
      </w:r>
    </w:p>
    <w:sectPr w:rsidR="0039608A" w:rsidRPr="000C2E5F" w:rsidSect="00122C2D">
      <w:headerReference w:type="default" r:id="rId18"/>
      <w:footerReference w:type="defaul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FD4D0" w14:textId="77777777" w:rsidR="0058176B" w:rsidRDefault="0058176B">
      <w:pPr>
        <w:spacing w:before="0" w:after="0" w:line="240" w:lineRule="auto"/>
      </w:pPr>
      <w:r>
        <w:separator/>
      </w:r>
    </w:p>
  </w:endnote>
  <w:endnote w:type="continuationSeparator" w:id="0">
    <w:p w14:paraId="2AEF96DA" w14:textId="77777777" w:rsidR="0058176B" w:rsidRDefault="0058176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AC287C-7716-47CE-AA13-B16E226E0B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5D428C8-0075-4B66-81F4-81B8F4C07C64}"/>
    <w:embedBold r:id="rId3" w:fontKey="{9118092F-3795-4E62-BC39-0F3440DC3F3D}"/>
    <w:embedItalic r:id="rId4" w:fontKey="{1D1714FE-F57E-4BD0-92E0-7EA9370933C6}"/>
    <w:embedBoldItalic r:id="rId5" w:fontKey="{235CDBA8-92D7-497B-93D5-F3AFA1E87A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E0EAD1D-63C6-4AE5-94D5-DEBEBA9ACC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7936F32-B577-4E66-84CE-19AE32E373ED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ADADED6E-41B4-4231-8148-EA0CFEBBB5B0}"/>
    <w:embedBold r:id="rId9" w:fontKey="{D3A9702C-B055-4055-ABD1-8C41FB7577DD}"/>
    <w:embedItalic r:id="rId10" w:fontKey="{223E3AA4-EFA8-4C7B-877C-78E06FFCDBF8}"/>
    <w:embedBoldItalic r:id="rId11" w:fontKey="{84F3EB99-A01C-4480-9ABB-9C3C524A8F4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02D5D7BD-7D44-40F4-BB1C-675D21AA59CA}"/>
    <w:embedItalic r:id="rId13" w:fontKey="{93EA9B77-ED86-4A10-9E7A-009139A4CC3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55340892-9368-404F-B1F5-0C7121E67770}"/>
    <w:embedItalic r:id="rId15" w:fontKey="{91EA5BB9-0062-4888-8876-71B5C8502A7D}"/>
    <w:embedBoldItalic r:id="rId16" w:fontKey="{648128B6-91BC-4B1F-8FFB-9BD750DC7A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D87810F0-BD66-4468-8789-0F3E3D741BBE}"/>
    <w:embedBold r:id="rId18" w:fontKey="{64CE4954-FB8E-469A-8660-137331F83C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F9FDD" w14:textId="15258E89" w:rsidR="00F73BF3" w:rsidRPr="004126D0" w:rsidRDefault="001D3B49" w:rsidP="000412F8">
    <w:pPr>
      <w:pStyle w:val="Footer"/>
      <w:rPr>
        <w:rFonts w:ascii="Segoe UI" w:hAnsi="Segoe UI" w:cs="Segoe UI"/>
        <w:sz w:val="20"/>
        <w:szCs w:val="20"/>
        <w:lang w:val="es-MX"/>
      </w:rPr>
    </w:pPr>
    <w:r w:rsidRPr="004126D0">
      <w:rPr>
        <w:rFonts w:ascii="Segoe UI" w:hAnsi="Segoe U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7C9C11" wp14:editId="607C318F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D5D391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D7C9C1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54D5D391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11DDE" w:rsidRPr="004126D0">
      <w:rPr>
        <w:rFonts w:ascii="Segoe UI" w:hAnsi="Segoe U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7861EAE" wp14:editId="0F53C9FD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8437235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6D0" w:rsidRPr="004126D0">
      <w:rPr>
        <w:rFonts w:ascii="Segoe UI" w:hAnsi="Segoe UI" w:cs="Segoe UI"/>
        <w:sz w:val="20"/>
        <w:szCs w:val="20"/>
        <w:lang w:val="es-MX"/>
      </w:rPr>
      <w:t>Samoan | Samoan</w:t>
    </w:r>
    <w:r w:rsidR="00E16768" w:rsidRPr="004126D0">
      <w:rPr>
        <w:rFonts w:ascii="Segoe UI" w:hAnsi="Segoe UI" w:cs="Segoe UI"/>
        <w:sz w:val="20"/>
        <w:szCs w:val="20"/>
        <w:lang w:val="es-MX"/>
      </w:rPr>
      <w:tab/>
    </w:r>
    <w:r w:rsidR="004126D0" w:rsidRPr="004126D0">
      <w:rPr>
        <w:rFonts w:ascii="Segoe UI" w:hAnsi="Segoe UI" w:cs="Segoe UI"/>
        <w:sz w:val="20"/>
        <w:szCs w:val="20"/>
        <w:lang w:val="es-MX"/>
      </w:rPr>
      <w:tab/>
    </w:r>
    <w:r w:rsidR="00E16768" w:rsidRPr="004126D0">
      <w:rPr>
        <w:rFonts w:ascii="Segoe UI" w:hAnsi="Segoe UI" w:cs="Segoe UI"/>
        <w:sz w:val="20"/>
        <w:szCs w:val="20"/>
      </w:rPr>
      <w:fldChar w:fldCharType="begin"/>
    </w:r>
    <w:r w:rsidR="00E16768" w:rsidRPr="004126D0">
      <w:rPr>
        <w:rFonts w:ascii="Segoe UI" w:hAnsi="Segoe UI" w:cs="Segoe UI"/>
        <w:sz w:val="20"/>
        <w:szCs w:val="20"/>
        <w:lang w:val="es-MX"/>
      </w:rPr>
      <w:instrText xml:space="preserve"> PAGE   \* MERGEFORMAT </w:instrText>
    </w:r>
    <w:r w:rsidR="00E16768" w:rsidRPr="004126D0">
      <w:rPr>
        <w:rFonts w:ascii="Segoe UI" w:hAnsi="Segoe UI" w:cs="Segoe UI"/>
        <w:sz w:val="20"/>
        <w:szCs w:val="20"/>
      </w:rPr>
      <w:fldChar w:fldCharType="separate"/>
    </w:r>
    <w:r w:rsidR="00E16768" w:rsidRPr="004126D0">
      <w:rPr>
        <w:rFonts w:ascii="Segoe UI" w:hAnsi="Segoe UI" w:cs="Segoe UI"/>
        <w:sz w:val="20"/>
        <w:szCs w:val="20"/>
        <w:lang w:val="es-MX"/>
      </w:rPr>
      <w:t>3</w:t>
    </w:r>
    <w:r w:rsidR="00E16768" w:rsidRPr="004126D0">
      <w:rPr>
        <w:rFonts w:ascii="Segoe UI" w:hAnsi="Segoe UI" w:cs="Segoe U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3EFEC" w14:textId="7ED5F88A" w:rsidR="00F73BF3" w:rsidRPr="004126D0" w:rsidRDefault="001D3B49" w:rsidP="000412F8">
    <w:pPr>
      <w:pStyle w:val="Footer"/>
      <w:rPr>
        <w:rFonts w:ascii="Segoe UI" w:hAnsi="Segoe UI" w:cs="Segoe UI"/>
        <w:sz w:val="20"/>
        <w:szCs w:val="20"/>
        <w:lang w:val="es-MX"/>
      </w:rPr>
    </w:pPr>
    <w:r w:rsidRPr="004126D0">
      <w:rPr>
        <w:rFonts w:ascii="Segoe UI" w:hAnsi="Segoe UI" w:cs="Segoe U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C789B0C" wp14:editId="59E0CE4F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761528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4126D0">
      <w:rPr>
        <w:rFonts w:ascii="Segoe UI" w:hAnsi="Segoe U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579A52" wp14:editId="5BC80BA9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26BF0D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0579A5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7F26BF0D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4126D0" w:rsidRPr="004126D0">
      <w:rPr>
        <w:rFonts w:ascii="Segoe UI" w:hAnsi="Segoe UI" w:cs="Segoe UI"/>
        <w:kern w:val="0"/>
        <w:sz w:val="20"/>
        <w:szCs w:val="20"/>
        <w:lang w:val="es-MX"/>
        <w14:ligatures w14:val="none"/>
      </w:rPr>
      <w:t>Samoan | Samoan</w:t>
    </w:r>
    <w:r w:rsidR="004126D0" w:rsidRPr="004126D0">
      <w:rPr>
        <w:rFonts w:ascii="Segoe UI" w:hAnsi="Segoe UI" w:cs="Segoe UI"/>
        <w:kern w:val="0"/>
        <w:sz w:val="20"/>
        <w:szCs w:val="20"/>
        <w:lang w:val="es-MX"/>
        <w14:ligatures w14:val="none"/>
      </w:rPr>
      <w:tab/>
    </w:r>
    <w:r w:rsidR="00AF00AB" w:rsidRPr="004126D0">
      <w:rPr>
        <w:rFonts w:ascii="Segoe UI" w:hAnsi="Segoe UI" w:cs="Segoe UI"/>
        <w:sz w:val="20"/>
        <w:szCs w:val="20"/>
        <w:lang w:val="es-MX"/>
      </w:rPr>
      <w:tab/>
    </w:r>
    <w:r w:rsidR="00AF00AB" w:rsidRPr="004126D0">
      <w:rPr>
        <w:rFonts w:ascii="Segoe UI" w:hAnsi="Segoe UI" w:cs="Segoe UI"/>
        <w:sz w:val="20"/>
        <w:szCs w:val="20"/>
      </w:rPr>
      <w:fldChar w:fldCharType="begin"/>
    </w:r>
    <w:r w:rsidR="00AF00AB" w:rsidRPr="004126D0">
      <w:rPr>
        <w:rFonts w:ascii="Segoe UI" w:hAnsi="Segoe UI" w:cs="Segoe UI"/>
        <w:sz w:val="20"/>
        <w:szCs w:val="20"/>
        <w:lang w:val="es-MX"/>
      </w:rPr>
      <w:instrText xml:space="preserve"> PAGE   \* MERGEFORMAT </w:instrText>
    </w:r>
    <w:r w:rsidR="00AF00AB" w:rsidRPr="004126D0">
      <w:rPr>
        <w:rFonts w:ascii="Segoe UI" w:hAnsi="Segoe UI" w:cs="Segoe UI"/>
        <w:sz w:val="20"/>
        <w:szCs w:val="20"/>
      </w:rPr>
      <w:fldChar w:fldCharType="separate"/>
    </w:r>
    <w:r w:rsidR="00AF00AB" w:rsidRPr="004126D0">
      <w:rPr>
        <w:rFonts w:ascii="Segoe UI" w:hAnsi="Segoe UI" w:cs="Segoe UI"/>
        <w:sz w:val="20"/>
        <w:szCs w:val="20"/>
        <w:lang w:val="es-MX"/>
      </w:rPr>
      <w:t>1</w:t>
    </w:r>
    <w:r w:rsidR="00AF00AB" w:rsidRPr="004126D0">
      <w:rPr>
        <w:rFonts w:ascii="Segoe UI" w:hAnsi="Segoe UI" w:cs="Segoe U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48FEF" w14:textId="77777777" w:rsidR="0058176B" w:rsidRDefault="0058176B">
      <w:pPr>
        <w:spacing w:before="0" w:after="0" w:line="240" w:lineRule="auto"/>
      </w:pPr>
      <w:r>
        <w:separator/>
      </w:r>
    </w:p>
  </w:footnote>
  <w:footnote w:type="continuationSeparator" w:id="0">
    <w:p w14:paraId="1EE1E242" w14:textId="77777777" w:rsidR="0058176B" w:rsidRDefault="0058176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4FE7B" w14:textId="77777777" w:rsidR="001255B8" w:rsidRDefault="001D3B49" w:rsidP="0026627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905935" wp14:editId="2DBB086B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CD206D" w14:textId="77777777" w:rsidR="00DE6CDC" w:rsidRDefault="00DE6CD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59059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4ACD206D" w14:textId="77777777" w:rsidR="00DE6CDC" w:rsidRDefault="00DE6CDC" w:rsidP="00B40F3A"/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7B3EB341" wp14:editId="1A1671B3">
          <wp:extent cx="1872000" cy="713313"/>
          <wp:effectExtent l="0" t="0" r="0" b="0"/>
          <wp:docPr id="1556671504" name="Picture 1" descr="O le tagavai o le Fa'amaumauga o Aseta a Tagata e iai A'afiaga Tumau o le Soifua a le Atunu'u o se laina pi'o felanulanua'i e feso'ota'i i togitogi e fa'ailoga ai le so'otaga o tagata ma fa'amaumau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O le tagavai o le Fa'amaumauga o Aseta a Tagata e iai A'afiaga Tumau o le Soifua a le Atunu'u o se laina pi'o felanulanua'i e feso'ota'i i togitogi e fa'ailoga ai le so'otaga o tagata ma fa'amaumau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936DC8" w14:textId="77777777" w:rsidR="00F73BF3" w:rsidRDefault="00F73B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1401"/>
    <w:multiLevelType w:val="hybridMultilevel"/>
    <w:tmpl w:val="5F7CA974"/>
    <w:lvl w:ilvl="0" w:tplc="E81C2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01E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D60D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C4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8A3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C0C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C8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CD9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62F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C0A4C52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626F27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FC4C25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B703B2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86427E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A34B85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A7EC21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6E51F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4E4E52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AB2439"/>
    <w:multiLevelType w:val="hybridMultilevel"/>
    <w:tmpl w:val="C27CC776"/>
    <w:lvl w:ilvl="0" w:tplc="BF084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A078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E5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2ED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AF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3CC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20E6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42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BE9C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9462F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0EA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44B4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80B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294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E279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E8F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7C09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22DB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A2D0B"/>
    <w:multiLevelType w:val="hybridMultilevel"/>
    <w:tmpl w:val="86365046"/>
    <w:lvl w:ilvl="0" w:tplc="A588F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E4E5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503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B21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AE1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5017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67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7E71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5454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239875">
    <w:abstractNumId w:val="4"/>
  </w:num>
  <w:num w:numId="2" w16cid:durableId="608900254">
    <w:abstractNumId w:val="1"/>
  </w:num>
  <w:num w:numId="3" w16cid:durableId="1635133322">
    <w:abstractNumId w:val="3"/>
  </w:num>
  <w:num w:numId="4" w16cid:durableId="968169421">
    <w:abstractNumId w:val="0"/>
  </w:num>
  <w:num w:numId="5" w16cid:durableId="16739205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0NTIysTAyNTMzNbRU0lEKTi0uzszPAykwrAUAgtfkRiwAAAA="/>
  </w:docVars>
  <w:rsids>
    <w:rsidRoot w:val="00C747BF"/>
    <w:rsid w:val="00005633"/>
    <w:rsid w:val="00011C93"/>
    <w:rsid w:val="000162B1"/>
    <w:rsid w:val="00017FFB"/>
    <w:rsid w:val="000412F8"/>
    <w:rsid w:val="00047980"/>
    <w:rsid w:val="00060AD1"/>
    <w:rsid w:val="00060C95"/>
    <w:rsid w:val="00061697"/>
    <w:rsid w:val="00067F08"/>
    <w:rsid w:val="000B26E8"/>
    <w:rsid w:val="000C2E5F"/>
    <w:rsid w:val="000D0A3F"/>
    <w:rsid w:val="000F2DBF"/>
    <w:rsid w:val="000F39A4"/>
    <w:rsid w:val="000F6ABF"/>
    <w:rsid w:val="001135C4"/>
    <w:rsid w:val="00122C2D"/>
    <w:rsid w:val="001255B8"/>
    <w:rsid w:val="0013769E"/>
    <w:rsid w:val="001411C5"/>
    <w:rsid w:val="001429E3"/>
    <w:rsid w:val="0014326C"/>
    <w:rsid w:val="001509DA"/>
    <w:rsid w:val="00151726"/>
    <w:rsid w:val="0015658D"/>
    <w:rsid w:val="001631C3"/>
    <w:rsid w:val="00172E51"/>
    <w:rsid w:val="00180606"/>
    <w:rsid w:val="001811AA"/>
    <w:rsid w:val="0019467B"/>
    <w:rsid w:val="001B34C8"/>
    <w:rsid w:val="001D3B49"/>
    <w:rsid w:val="001E630D"/>
    <w:rsid w:val="001F075D"/>
    <w:rsid w:val="002279B8"/>
    <w:rsid w:val="00236980"/>
    <w:rsid w:val="00266278"/>
    <w:rsid w:val="00280D30"/>
    <w:rsid w:val="00284DC9"/>
    <w:rsid w:val="0029452B"/>
    <w:rsid w:val="00295B4E"/>
    <w:rsid w:val="002A3886"/>
    <w:rsid w:val="002B032C"/>
    <w:rsid w:val="002C262E"/>
    <w:rsid w:val="002E451A"/>
    <w:rsid w:val="002E6945"/>
    <w:rsid w:val="002F1048"/>
    <w:rsid w:val="0031264B"/>
    <w:rsid w:val="00320B63"/>
    <w:rsid w:val="00333401"/>
    <w:rsid w:val="00335E94"/>
    <w:rsid w:val="00337FC2"/>
    <w:rsid w:val="00350F7A"/>
    <w:rsid w:val="003612B8"/>
    <w:rsid w:val="00364914"/>
    <w:rsid w:val="00377EA9"/>
    <w:rsid w:val="0039608A"/>
    <w:rsid w:val="003A295C"/>
    <w:rsid w:val="003A61FC"/>
    <w:rsid w:val="003B2BB8"/>
    <w:rsid w:val="003D34FF"/>
    <w:rsid w:val="003D625E"/>
    <w:rsid w:val="003D76E2"/>
    <w:rsid w:val="003E25A1"/>
    <w:rsid w:val="004009B4"/>
    <w:rsid w:val="00400B4C"/>
    <w:rsid w:val="004126D0"/>
    <w:rsid w:val="004234C1"/>
    <w:rsid w:val="004477E7"/>
    <w:rsid w:val="00457A5E"/>
    <w:rsid w:val="00466A7E"/>
    <w:rsid w:val="0047086B"/>
    <w:rsid w:val="004714BC"/>
    <w:rsid w:val="00472172"/>
    <w:rsid w:val="00472B9B"/>
    <w:rsid w:val="00495885"/>
    <w:rsid w:val="004B54CA"/>
    <w:rsid w:val="004C28D2"/>
    <w:rsid w:val="004C492E"/>
    <w:rsid w:val="004D3F51"/>
    <w:rsid w:val="004E0157"/>
    <w:rsid w:val="004E3641"/>
    <w:rsid w:val="004E5CBF"/>
    <w:rsid w:val="004E7EF6"/>
    <w:rsid w:val="004F4788"/>
    <w:rsid w:val="00502BB7"/>
    <w:rsid w:val="0051575B"/>
    <w:rsid w:val="00525E2B"/>
    <w:rsid w:val="005321C1"/>
    <w:rsid w:val="00534D78"/>
    <w:rsid w:val="00550F41"/>
    <w:rsid w:val="005540F3"/>
    <w:rsid w:val="005575EA"/>
    <w:rsid w:val="005602CB"/>
    <w:rsid w:val="0058176B"/>
    <w:rsid w:val="005840E0"/>
    <w:rsid w:val="00594677"/>
    <w:rsid w:val="005A1177"/>
    <w:rsid w:val="005A33F4"/>
    <w:rsid w:val="005B651F"/>
    <w:rsid w:val="005C32C1"/>
    <w:rsid w:val="005C3AA9"/>
    <w:rsid w:val="005D26FE"/>
    <w:rsid w:val="005E0F5B"/>
    <w:rsid w:val="005E3639"/>
    <w:rsid w:val="005F44F9"/>
    <w:rsid w:val="006112B9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477B"/>
    <w:rsid w:val="00694837"/>
    <w:rsid w:val="006A3A83"/>
    <w:rsid w:val="006A4CE7"/>
    <w:rsid w:val="006D125C"/>
    <w:rsid w:val="006D5F59"/>
    <w:rsid w:val="006E6891"/>
    <w:rsid w:val="00706439"/>
    <w:rsid w:val="007131D0"/>
    <w:rsid w:val="007316F5"/>
    <w:rsid w:val="007400A4"/>
    <w:rsid w:val="007507CE"/>
    <w:rsid w:val="007516B3"/>
    <w:rsid w:val="00766C6B"/>
    <w:rsid w:val="00770E61"/>
    <w:rsid w:val="00773FAC"/>
    <w:rsid w:val="00775B06"/>
    <w:rsid w:val="00785261"/>
    <w:rsid w:val="007879EE"/>
    <w:rsid w:val="0079758C"/>
    <w:rsid w:val="007B0256"/>
    <w:rsid w:val="007D4F4C"/>
    <w:rsid w:val="00800A17"/>
    <w:rsid w:val="0080387C"/>
    <w:rsid w:val="00821CC5"/>
    <w:rsid w:val="0083177B"/>
    <w:rsid w:val="00880424"/>
    <w:rsid w:val="008F4E02"/>
    <w:rsid w:val="009225F0"/>
    <w:rsid w:val="0093462C"/>
    <w:rsid w:val="0094188C"/>
    <w:rsid w:val="009463B6"/>
    <w:rsid w:val="00953795"/>
    <w:rsid w:val="00954A54"/>
    <w:rsid w:val="00974189"/>
    <w:rsid w:val="0097699B"/>
    <w:rsid w:val="00985A51"/>
    <w:rsid w:val="00996B4A"/>
    <w:rsid w:val="00996F53"/>
    <w:rsid w:val="009A0473"/>
    <w:rsid w:val="009C6C8A"/>
    <w:rsid w:val="009D1564"/>
    <w:rsid w:val="009D2453"/>
    <w:rsid w:val="009E27C4"/>
    <w:rsid w:val="00A12D5D"/>
    <w:rsid w:val="00A1352D"/>
    <w:rsid w:val="00A15DA6"/>
    <w:rsid w:val="00A3141D"/>
    <w:rsid w:val="00A63172"/>
    <w:rsid w:val="00A815D3"/>
    <w:rsid w:val="00AB40E0"/>
    <w:rsid w:val="00AC123F"/>
    <w:rsid w:val="00AD55CB"/>
    <w:rsid w:val="00AD6D4F"/>
    <w:rsid w:val="00AE1F1C"/>
    <w:rsid w:val="00AE5D73"/>
    <w:rsid w:val="00AF00AB"/>
    <w:rsid w:val="00AF53B4"/>
    <w:rsid w:val="00AF60FD"/>
    <w:rsid w:val="00B04ED8"/>
    <w:rsid w:val="00B06F7C"/>
    <w:rsid w:val="00B07A1E"/>
    <w:rsid w:val="00B40F3A"/>
    <w:rsid w:val="00B436EA"/>
    <w:rsid w:val="00B47525"/>
    <w:rsid w:val="00B5333B"/>
    <w:rsid w:val="00B635BA"/>
    <w:rsid w:val="00B7670A"/>
    <w:rsid w:val="00B91E3E"/>
    <w:rsid w:val="00BA2DB9"/>
    <w:rsid w:val="00BA40BB"/>
    <w:rsid w:val="00BB20E1"/>
    <w:rsid w:val="00BD0436"/>
    <w:rsid w:val="00BD7A40"/>
    <w:rsid w:val="00BE09F6"/>
    <w:rsid w:val="00BE2BCF"/>
    <w:rsid w:val="00BE45EF"/>
    <w:rsid w:val="00BE7148"/>
    <w:rsid w:val="00BF2DC1"/>
    <w:rsid w:val="00C07232"/>
    <w:rsid w:val="00C21D2A"/>
    <w:rsid w:val="00C366CC"/>
    <w:rsid w:val="00C42408"/>
    <w:rsid w:val="00C52E26"/>
    <w:rsid w:val="00C747BF"/>
    <w:rsid w:val="00C84DD7"/>
    <w:rsid w:val="00CA2006"/>
    <w:rsid w:val="00CB4003"/>
    <w:rsid w:val="00CB5863"/>
    <w:rsid w:val="00CD011F"/>
    <w:rsid w:val="00CD058E"/>
    <w:rsid w:val="00CE077F"/>
    <w:rsid w:val="00CE41A9"/>
    <w:rsid w:val="00CF32EE"/>
    <w:rsid w:val="00CF6623"/>
    <w:rsid w:val="00CF78CC"/>
    <w:rsid w:val="00D10AF5"/>
    <w:rsid w:val="00D112A6"/>
    <w:rsid w:val="00D17F86"/>
    <w:rsid w:val="00D31E4E"/>
    <w:rsid w:val="00D43498"/>
    <w:rsid w:val="00D45D22"/>
    <w:rsid w:val="00D54D7C"/>
    <w:rsid w:val="00D937A1"/>
    <w:rsid w:val="00D96339"/>
    <w:rsid w:val="00DA243A"/>
    <w:rsid w:val="00DA7122"/>
    <w:rsid w:val="00DB7A17"/>
    <w:rsid w:val="00DC1A11"/>
    <w:rsid w:val="00DC289E"/>
    <w:rsid w:val="00DE6CDC"/>
    <w:rsid w:val="00DF7F92"/>
    <w:rsid w:val="00E16768"/>
    <w:rsid w:val="00E2375B"/>
    <w:rsid w:val="00E23BEC"/>
    <w:rsid w:val="00E2724F"/>
    <w:rsid w:val="00E273E4"/>
    <w:rsid w:val="00E319D1"/>
    <w:rsid w:val="00E61C70"/>
    <w:rsid w:val="00E67106"/>
    <w:rsid w:val="00E71B74"/>
    <w:rsid w:val="00E73BEA"/>
    <w:rsid w:val="00E837FF"/>
    <w:rsid w:val="00E86410"/>
    <w:rsid w:val="00E939C3"/>
    <w:rsid w:val="00E93A20"/>
    <w:rsid w:val="00E95241"/>
    <w:rsid w:val="00EA558A"/>
    <w:rsid w:val="00EC097C"/>
    <w:rsid w:val="00EC6054"/>
    <w:rsid w:val="00EE0350"/>
    <w:rsid w:val="00EE2EFD"/>
    <w:rsid w:val="00F04D69"/>
    <w:rsid w:val="00F30AFE"/>
    <w:rsid w:val="00F31CDB"/>
    <w:rsid w:val="00F32E0C"/>
    <w:rsid w:val="00F3375A"/>
    <w:rsid w:val="00F50DBF"/>
    <w:rsid w:val="00F73BF3"/>
    <w:rsid w:val="00FA20FD"/>
    <w:rsid w:val="00FA31E0"/>
    <w:rsid w:val="00FB20BD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FBF2D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40F3A"/>
    <w:pPr>
      <w:spacing w:before="80" w:after="80" w:line="288" w:lineRule="auto"/>
    </w:pPr>
    <w:rPr>
      <w:rFonts w:ascii="Montserrat" w:hAnsi="Montserra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BF3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2F8"/>
    <w:pPr>
      <w:spacing w:before="240" w:after="12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3BF3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412F8"/>
    <w:rPr>
      <w:rFonts w:asciiTheme="majorHAnsi" w:eastAsiaTheme="majorEastAsia" w:hAnsiTheme="majorHAnsi" w:cstheme="majorBidi"/>
      <w:bCs/>
      <w:color w:val="9618A3" w:themeColor="accent2" w:themeShade="B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5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F59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F59"/>
    <w:rPr>
      <w:rFonts w:ascii="Montserrat" w:hAnsi="Montserra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F59"/>
    <w:pPr>
      <w:spacing w:after="0" w:line="240" w:lineRule="auto"/>
    </w:pPr>
    <w:rPr>
      <w:rFonts w:ascii="Montserrat" w:hAnsi="Montserrat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E939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/how-we-work/advisory-panel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03780B55D5486E85396EA355DA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957BF-EDBD-488B-8C18-D075DF4F0742}"/>
      </w:docPartPr>
      <w:docPartBody>
        <w:p w:rsidR="00172E51" w:rsidRDefault="00C67EBC">
          <w:r w:rsidRPr="00633B4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51"/>
    <w:rsid w:val="00016B7A"/>
    <w:rsid w:val="00017FFB"/>
    <w:rsid w:val="00061697"/>
    <w:rsid w:val="000D0A3F"/>
    <w:rsid w:val="000F2DBF"/>
    <w:rsid w:val="00151726"/>
    <w:rsid w:val="00172E51"/>
    <w:rsid w:val="001B34C8"/>
    <w:rsid w:val="0031264B"/>
    <w:rsid w:val="003612B8"/>
    <w:rsid w:val="00377EA9"/>
    <w:rsid w:val="003A295C"/>
    <w:rsid w:val="003D625E"/>
    <w:rsid w:val="005321C1"/>
    <w:rsid w:val="00540431"/>
    <w:rsid w:val="005600FE"/>
    <w:rsid w:val="005E1E16"/>
    <w:rsid w:val="00666295"/>
    <w:rsid w:val="00694837"/>
    <w:rsid w:val="0070542D"/>
    <w:rsid w:val="007879EE"/>
    <w:rsid w:val="007C0BC0"/>
    <w:rsid w:val="0080387C"/>
    <w:rsid w:val="00874398"/>
    <w:rsid w:val="009929E8"/>
    <w:rsid w:val="00A1352D"/>
    <w:rsid w:val="00AB40E0"/>
    <w:rsid w:val="00AD66C0"/>
    <w:rsid w:val="00AE5D73"/>
    <w:rsid w:val="00B07A1E"/>
    <w:rsid w:val="00BF0388"/>
    <w:rsid w:val="00C07232"/>
    <w:rsid w:val="00C42408"/>
    <w:rsid w:val="00C67EBC"/>
    <w:rsid w:val="00CF6623"/>
    <w:rsid w:val="00D27D61"/>
    <w:rsid w:val="00D54D7C"/>
    <w:rsid w:val="00D773EE"/>
    <w:rsid w:val="00E86410"/>
    <w:rsid w:val="00E93A20"/>
    <w:rsid w:val="00EB5645"/>
    <w:rsid w:val="00EE0350"/>
    <w:rsid w:val="00EE2EFD"/>
    <w:rsid w:val="00F04D69"/>
    <w:rsid w:val="00F25759"/>
    <w:rsid w:val="00F306B9"/>
    <w:rsid w:val="00F97FD0"/>
    <w:rsid w:val="00FA20FD"/>
    <w:rsid w:val="00FC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2E5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0C6E7F-5D05-42A1-8722-17275398D64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532ED7-7256-48DF-AEB5-857A96A08E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35D914-03D4-4551-A31A-28F9F9E1A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Samoan | Samoan</vt:lpstr>
    </vt:vector>
  </TitlesOfParts>
  <Company>Department of Social Services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Pepa o fa'amatalaga a le Fono i Fa'amaumauga o Aseta a Tagata e iai A'afiaga Tumau o le Soifua a le Atunu'u</dc:title>
  <dc:creator>Department of Social Services</dc:creator>
  <cp:keywords>[SEC=OFFICIAL]</cp:keywords>
  <cp:lastModifiedBy>User</cp:lastModifiedBy>
  <cp:revision>3</cp:revision>
  <cp:lastPrinted>2024-12-04T02:22:00Z</cp:lastPrinted>
  <dcterms:created xsi:type="dcterms:W3CDTF">2024-12-04T05:23:00Z</dcterms:created>
  <dcterms:modified xsi:type="dcterms:W3CDTF">2025-04-10T12:26:00Z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713fae7034a14d08a6bce6f9c211705c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v=2022.1;a=SHA256;h=D86B1E7C7D1932118A8F9C958AB50EB846AD793A53681491D7187DD2E716A40A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3249EF02EBC5620DD78A61CB34CC524B</vt:lpwstr>
  </property>
  <property fmtid="{D5CDD505-2E9C-101B-9397-08002B2CF9AE}" pid="17" name="PM_Hash_Salt_Prev">
    <vt:lpwstr>EB0F7E118879EDA719AA40B46B52748E</vt:lpwstr>
  </property>
  <property fmtid="{D5CDD505-2E9C-101B-9397-08002B2CF9AE}" pid="18" name="PM_Hash_SHA1">
    <vt:lpwstr>29616DB11898F117ECE65863640E00B639E49409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