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8D587" w14:textId="37334D9F" w:rsidR="00DF7F92" w:rsidRPr="00C155CF" w:rsidRDefault="00DE6CDC" w:rsidP="00266278">
      <w:pPr>
        <w:jc w:val="right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1B7DB8" wp14:editId="4635AB3F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B49DE" w14:textId="77777777" w:rsidR="00DE6CDC" w:rsidRDefault="00DE6CDC" w:rsidP="00B40F3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1B7D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19DB49DE" w14:textId="77777777" w:rsidR="00DE6CDC" w:rsidRDefault="00DE6CDC" w:rsidP="00B40F3A"/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C155CF">
        <w:rPr>
          <w:rFonts w:asciiTheme="minorHAnsi" w:hAnsiTheme="minorHAnsi" w:cs="Segoe UI"/>
          <w:noProof/>
        </w:rPr>
        <w:drawing>
          <wp:inline distT="0" distB="0" distL="0" distR="0" wp14:anchorId="56BC154D" wp14:editId="0633F2B3">
            <wp:extent cx="1872000" cy="713313"/>
            <wp:effectExtent l="0" t="0" r="0" b="0"/>
            <wp:docPr id="1977531221" name="Picture 1" descr="Il logo dell'Archivio nazionale dei dati sulla disabilità: si tratta di una linea colorata curva collegata a dei punti, che simboleggia il legame tra persone e da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31221" name="Picture 1" descr="Il logo dell'Archivio nazionale dei dati sulla disabilità: si tratta di una linea colorata curva collegata a dei punti, che simboleggia il legame tra persone e dat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4B8D" w14:textId="7F962B11" w:rsidR="007B0256" w:rsidRPr="00C155CF" w:rsidRDefault="00000000" w:rsidP="000412F8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it-IT"/>
        </w:rPr>
      </w:pPr>
      <w:sdt>
        <w:sdtPr>
          <w:rPr>
            <w:rFonts w:cs="Segoe UI"/>
            <w:kern w:val="0"/>
            <w:sz w:val="42"/>
            <w:szCs w:val="42"/>
            <w:lang w:val="it-IT"/>
            <w14:ligatures w14:val="none"/>
          </w:rPr>
          <w:alias w:val="Title"/>
          <w:id w:val="1868093462"/>
          <w:placeholder>
            <w:docPart w:val="3603780B55D5486E85396EA355DA6D5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A35152" w:rsidRPr="00A35152">
            <w:rPr>
              <w:rFonts w:cs="Segoe UI"/>
              <w:kern w:val="0"/>
              <w:sz w:val="42"/>
              <w:szCs w:val="42"/>
              <w:lang w:val="it-IT"/>
              <w14:ligatures w14:val="none"/>
            </w:rPr>
            <w:t>Scheda informativa del Consiglio per l'Archivio nazionale dei dati sulle disabilità</w:t>
          </w:r>
        </w:sdtContent>
      </w:sdt>
    </w:p>
    <w:p w14:paraId="609319D7" w14:textId="77777777" w:rsidR="00525E2B" w:rsidRPr="00C155CF" w:rsidRDefault="008A438C" w:rsidP="000412F8">
      <w:pPr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L'Archivio nazionale dei dati sulla disabilità è amministrato congiuntamente dalle persone con disabilità e dai governi; questo è un esempio di co-governance inclusiva. Il termine co-governance inclusiva comporta che i governi e la più ampia comunità delle persone con disabilità condividano la responsabilità e il processo decisionale per l'Archivio nazionale dei dati sulla disabilità. </w:t>
      </w:r>
    </w:p>
    <w:p w14:paraId="06534119" w14:textId="7420822A" w:rsidR="00A63172" w:rsidRPr="00C155CF" w:rsidRDefault="008A438C" w:rsidP="000412F8">
      <w:pPr>
        <w:spacing w:before="240" w:after="24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Un esempio di co-governance inclusiva nell'ambito dell'Archivio nazionale dei dati sulla disabilità è il Consiglio per l'</w:t>
      </w:r>
      <w:r w:rsidR="007A5D89" w:rsidRPr="00C155CF">
        <w:rPr>
          <w:rFonts w:asciiTheme="minorHAnsi" w:hAnsiTheme="minorHAnsi" w:cs="Segoe UI"/>
          <w:lang w:val="it"/>
        </w:rPr>
        <w:t>a</w:t>
      </w:r>
      <w:r w:rsidRPr="00C155CF">
        <w:rPr>
          <w:rFonts w:asciiTheme="minorHAnsi" w:hAnsiTheme="minorHAnsi" w:cs="Segoe UI"/>
          <w:lang w:val="it"/>
        </w:rPr>
        <w:t>rchivio nazionale dei dati sulla disabilità (il Consiglio).</w:t>
      </w:r>
    </w:p>
    <w:p w14:paraId="42F51674" w14:textId="77777777" w:rsidR="00333401" w:rsidRPr="00C155CF" w:rsidRDefault="008A438C" w:rsidP="00F73BF3">
      <w:pPr>
        <w:pStyle w:val="Heading2"/>
        <w:rPr>
          <w:rFonts w:cs="Segoe UI"/>
          <w:lang w:val="it-IT"/>
        </w:rPr>
      </w:pPr>
      <w:r w:rsidRPr="00C155CF">
        <w:rPr>
          <w:rFonts w:cs="Segoe UI"/>
          <w:lang w:val="it"/>
        </w:rPr>
        <w:t>Consiglieri</w:t>
      </w:r>
    </w:p>
    <w:p w14:paraId="4F6B26B9" w14:textId="77777777" w:rsidR="000162B1" w:rsidRPr="00C155CF" w:rsidRDefault="008A438C" w:rsidP="000412F8">
      <w:pPr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Il Consiglio è composto da 12 membri:</w:t>
      </w:r>
    </w:p>
    <w:p w14:paraId="5CB96517" w14:textId="5A54E722" w:rsidR="000162B1" w:rsidRPr="00C155CF" w:rsidRDefault="00A66752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>
        <w:rPr>
          <w:rFonts w:asciiTheme="minorHAnsi" w:hAnsiTheme="minorHAnsi" w:cs="Segoe UI"/>
          <w:lang w:val="it"/>
        </w:rPr>
        <w:t>3</w:t>
      </w:r>
      <w:r w:rsidR="008A438C" w:rsidRPr="00C155CF">
        <w:rPr>
          <w:rFonts w:asciiTheme="minorHAnsi" w:hAnsiTheme="minorHAnsi" w:cs="Segoe UI"/>
          <w:lang w:val="it"/>
        </w:rPr>
        <w:t xml:space="preserve"> dal governo australiano</w:t>
      </w:r>
    </w:p>
    <w:p w14:paraId="4F68140C" w14:textId="77777777" w:rsidR="000162B1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lang w:val="it"/>
        </w:rPr>
        <w:t>3 da governi statali e territoriali</w:t>
      </w:r>
    </w:p>
    <w:p w14:paraId="66D5F164" w14:textId="77777777" w:rsidR="000162B1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Theme="minorHAnsi" w:hAnsiTheme="minorHAnsi" w:cs="Segoe UI"/>
        </w:rPr>
      </w:pPr>
      <w:r w:rsidRPr="00C155CF">
        <w:rPr>
          <w:rFonts w:asciiTheme="minorHAnsi" w:hAnsiTheme="minorHAnsi" w:cs="Segoe UI"/>
          <w:lang w:val="it"/>
        </w:rPr>
        <w:t xml:space="preserve">3 esperti di disabilità e dati </w:t>
      </w:r>
    </w:p>
    <w:p w14:paraId="389A6BC9" w14:textId="766D1818" w:rsidR="006D125C" w:rsidRPr="00C155CF" w:rsidRDefault="008A438C" w:rsidP="000412F8">
      <w:pPr>
        <w:pStyle w:val="ListParagraph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3 membri della comunità delle persone disabili</w:t>
      </w:r>
    </w:p>
    <w:p w14:paraId="1725CB6C" w14:textId="77777777" w:rsidR="000162B1" w:rsidRPr="00C155CF" w:rsidRDefault="008A438C" w:rsidP="000412F8">
      <w:pPr>
        <w:spacing w:before="240" w:after="120"/>
        <w:rPr>
          <w:rFonts w:asciiTheme="minorHAnsi" w:hAnsiTheme="minorHAnsi" w:cs="Segoe UI"/>
          <w:bCs/>
          <w:lang w:val="it-IT"/>
        </w:rPr>
      </w:pPr>
      <w:r w:rsidRPr="00C155CF">
        <w:rPr>
          <w:rFonts w:asciiTheme="minorHAnsi" w:hAnsiTheme="minorHAnsi" w:cs="Segoe UI"/>
          <w:lang w:val="it"/>
        </w:rPr>
        <w:t>Un membro della comunità delle persone disabili e un membro del governo australiano sono i copresidenti del Consiglio.</w:t>
      </w:r>
    </w:p>
    <w:p w14:paraId="1FF9BA10" w14:textId="77777777" w:rsidR="006D125C" w:rsidRPr="00C155CF" w:rsidRDefault="008A438C" w:rsidP="00F73BF3">
      <w:pPr>
        <w:pStyle w:val="Heading2"/>
        <w:rPr>
          <w:rFonts w:cs="Segoe UI"/>
          <w:lang w:val="it-IT"/>
        </w:rPr>
      </w:pPr>
      <w:r w:rsidRPr="00C155CF">
        <w:rPr>
          <w:rFonts w:cs="Segoe UI"/>
          <w:lang w:val="it"/>
        </w:rPr>
        <w:t>Ruolo e responsabilità del Consiglio</w:t>
      </w:r>
    </w:p>
    <w:p w14:paraId="4A63CAC2" w14:textId="77777777" w:rsidR="006D125C" w:rsidRPr="00C155CF" w:rsidRDefault="008A438C" w:rsidP="000412F8">
      <w:pPr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Il Consiglio formula raccomandazioni ai Ministri per le disabilità in merito a:</w:t>
      </w:r>
    </w:p>
    <w:p w14:paraId="7166513C" w14:textId="77777777" w:rsidR="006D125C" w:rsidRPr="00C155CF" w:rsidRDefault="008A438C" w:rsidP="000412F8">
      <w:pPr>
        <w:pStyle w:val="ListParagraph"/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la direzione strategica dell'Archivio nazionale dei dati sulla disabilità;</w:t>
      </w:r>
    </w:p>
    <w:p w14:paraId="7D47660D" w14:textId="77777777" w:rsidR="006D125C" w:rsidRPr="00C155CF" w:rsidRDefault="008A438C" w:rsidP="000412F8">
      <w:pPr>
        <w:pStyle w:val="ListParagraph"/>
        <w:spacing w:before="120" w:after="240"/>
        <w:contextualSpacing w:val="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>come migliorare gli esiti per le persone con disabilità.</w:t>
      </w:r>
    </w:p>
    <w:p w14:paraId="3722F948" w14:textId="0FCF0E8E" w:rsidR="006D125C" w:rsidRPr="00CC7449" w:rsidRDefault="008A438C" w:rsidP="00F73BF3">
      <w:pPr>
        <w:pStyle w:val="Heading3"/>
        <w:keepNext/>
        <w:rPr>
          <w:rFonts w:cs="Segoe UI"/>
          <w:lang w:val="it-IT"/>
        </w:rPr>
      </w:pPr>
      <w:r w:rsidRPr="00CC7449">
        <w:rPr>
          <w:rFonts w:cs="Segoe UI"/>
          <w:lang w:val="it"/>
        </w:rPr>
        <w:lastRenderedPageBreak/>
        <w:t>Lo Statuto dell'Archivio nazionale dei dati sulla disabilità</w:t>
      </w:r>
    </w:p>
    <w:p w14:paraId="53C22309" w14:textId="48ADE91B" w:rsidR="006D125C" w:rsidRPr="00C155CF" w:rsidRDefault="008A438C" w:rsidP="00F73BF3">
      <w:pPr>
        <w:keepNext/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Lo </w:t>
      </w:r>
      <w:hyperlink r:id="rId13" w:history="1">
        <w:r w:rsidR="00B0219F">
          <w:rPr>
            <w:rStyle w:val="Hyperlink"/>
            <w:rFonts w:asciiTheme="minorHAnsi" w:hAnsiTheme="minorHAnsi" w:cs="Segoe UI"/>
            <w:lang w:val="it"/>
          </w:rPr>
          <w:t>Statuto dell'archivio nazionale dei dati sulla disabilità (lo Statuto)</w:t>
        </w:r>
      </w:hyperlink>
      <w:r w:rsidRPr="00C155CF">
        <w:rPr>
          <w:rFonts w:asciiTheme="minorHAnsi" w:hAnsiTheme="minorHAnsi" w:cs="Segoe UI"/>
          <w:lang w:val="it"/>
        </w:rPr>
        <w:t xml:space="preserve"> è un documento che descrive il modo in cui dovrebbe essere utilizzato l'Archivio nazionale dei dati sulle disabilità. </w:t>
      </w:r>
    </w:p>
    <w:p w14:paraId="59C6EEFA" w14:textId="77777777" w:rsidR="006D125C" w:rsidRPr="00C155CF" w:rsidRDefault="008A438C" w:rsidP="000412F8">
      <w:pPr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Lo Statuto è stato redatto da membri della comunità delle persone disabili. Il Consiglio utilizza lo Statuto per orientare all'uso dell'Archivio nazionale dei dati sulla disabilità. </w:t>
      </w:r>
    </w:p>
    <w:p w14:paraId="3FCADD70" w14:textId="77777777" w:rsidR="006D125C" w:rsidRPr="00B0219F" w:rsidRDefault="008A438C" w:rsidP="00CC7449">
      <w:pPr>
        <w:pStyle w:val="Heading3"/>
        <w:rPr>
          <w:lang w:val="es-MX"/>
        </w:rPr>
      </w:pPr>
      <w:r w:rsidRPr="00CC7449">
        <w:rPr>
          <w:lang w:val="it"/>
        </w:rPr>
        <w:t>Ricerca inclusiva</w:t>
      </w:r>
    </w:p>
    <w:p w14:paraId="649DEBC0" w14:textId="77777777" w:rsidR="00266278" w:rsidRPr="00C155CF" w:rsidRDefault="008A438C" w:rsidP="000412F8">
      <w:pPr>
        <w:spacing w:before="24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Lo Statuto prevede che alcuni progetti di ricerca siano sviluppati da persone con disabilità e dalla più ampia comunità delle persone disabili. Il Consiglio è responsabile della definizione degli obiettivi rispetto a quanti progetti di ricerca devono essere sviluppati insieme alle persone con disabilità e alla più ampia comunità delle persone disabili. </w:t>
      </w:r>
    </w:p>
    <w:p w14:paraId="196A0B54" w14:textId="77777777" w:rsidR="006D125C" w:rsidRPr="00CC7449" w:rsidRDefault="008A438C" w:rsidP="000412F8">
      <w:pPr>
        <w:pStyle w:val="Heading3"/>
        <w:rPr>
          <w:rFonts w:cs="Segoe UI"/>
          <w:lang w:val="it-IT"/>
        </w:rPr>
      </w:pPr>
      <w:r w:rsidRPr="00CC7449">
        <w:rPr>
          <w:rFonts w:cs="Segoe UI"/>
          <w:lang w:val="it"/>
        </w:rPr>
        <w:t>Creare fiducia e riferire sui progressi</w:t>
      </w:r>
    </w:p>
    <w:p w14:paraId="1441628B" w14:textId="009F6C1E" w:rsidR="006D125C" w:rsidRPr="00C155CF" w:rsidRDefault="008A438C" w:rsidP="000412F8">
      <w:pPr>
        <w:spacing w:before="240" w:after="24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Il Consiglio mira a creare fiducia nell'Archivio nazionale dei dati sulle disabilità per le persone con disabilità e la più ampia comunità delle persone disabili, attraverso la pubblicazione di informazioni sulle decisioni prese e sul lavoro svolto sul sito web </w:t>
      </w:r>
      <w:hyperlink r:id="rId14" w:history="1">
        <w:r w:rsidRPr="00C155CF">
          <w:rPr>
            <w:rStyle w:val="Hyperlink"/>
            <w:rFonts w:asciiTheme="minorHAnsi" w:hAnsiTheme="minorHAnsi" w:cs="Segoe UI"/>
            <w:lang w:val="it"/>
          </w:rPr>
          <w:t>www.ndda.gov.au</w:t>
        </w:r>
      </w:hyperlink>
      <w:r w:rsidR="007A5D89" w:rsidRPr="00C155CF">
        <w:rPr>
          <w:rStyle w:val="Hyperlink"/>
          <w:rFonts w:asciiTheme="minorHAnsi" w:hAnsiTheme="minorHAnsi" w:cs="Segoe UI"/>
          <w:lang w:val="it"/>
        </w:rPr>
        <w:t>.</w:t>
      </w:r>
      <w:r w:rsidRPr="00C155CF">
        <w:rPr>
          <w:rFonts w:asciiTheme="minorHAnsi" w:hAnsiTheme="minorHAnsi" w:cs="Segoe UI"/>
          <w:lang w:val="it"/>
        </w:rPr>
        <w:t xml:space="preserve"> Queste informazioni sono disponibili anche in formato di facile lettura e in Auslan. </w:t>
      </w:r>
    </w:p>
    <w:p w14:paraId="2B6E3DD9" w14:textId="77777777" w:rsidR="006D125C" w:rsidRPr="00C155CF" w:rsidRDefault="008A438C" w:rsidP="00F73BF3">
      <w:pPr>
        <w:pStyle w:val="Heading2"/>
        <w:rPr>
          <w:rFonts w:cs="Segoe UI"/>
          <w:lang w:val="it-IT"/>
        </w:rPr>
      </w:pPr>
      <w:r w:rsidRPr="00C155CF">
        <w:rPr>
          <w:rFonts w:cs="Segoe UI"/>
          <w:lang w:val="it"/>
        </w:rPr>
        <w:t>Gruppi consultivi</w:t>
      </w:r>
    </w:p>
    <w:p w14:paraId="3F476F05" w14:textId="648B5C72" w:rsidR="00CE41A9" w:rsidRPr="00C155CF" w:rsidRDefault="008A438C" w:rsidP="000412F8">
      <w:pPr>
        <w:spacing w:before="240" w:after="24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Il Consiglio è guidato da </w:t>
      </w:r>
      <w:hyperlink r:id="rId15" w:history="1">
        <w:r w:rsidRPr="00C155CF">
          <w:rPr>
            <w:rStyle w:val="Hyperlink"/>
            <w:rFonts w:asciiTheme="minorHAnsi" w:hAnsiTheme="minorHAnsi" w:cs="Segoe UI"/>
            <w:lang w:val="it"/>
          </w:rPr>
          <w:t>gruppi consultivi</w:t>
        </w:r>
      </w:hyperlink>
      <w:r w:rsidRPr="00C155CF">
        <w:rPr>
          <w:rFonts w:asciiTheme="minorHAnsi" w:hAnsiTheme="minorHAnsi" w:cs="Segoe UI"/>
          <w:lang w:val="it"/>
        </w:rPr>
        <w:t xml:space="preserve"> che includono persone con disabilità e/o persone esperte in disabilità. I primi </w:t>
      </w:r>
      <w:r w:rsidR="007A5D89" w:rsidRPr="00C155CF">
        <w:rPr>
          <w:rFonts w:asciiTheme="minorHAnsi" w:hAnsiTheme="minorHAnsi" w:cs="Segoe UI"/>
          <w:lang w:val="it"/>
        </w:rPr>
        <w:t>tre</w:t>
      </w:r>
      <w:r w:rsidRPr="00C155CF">
        <w:rPr>
          <w:rFonts w:asciiTheme="minorHAnsi" w:hAnsiTheme="minorHAnsi" w:cs="Segoe UI"/>
          <w:lang w:val="it"/>
        </w:rPr>
        <w:t xml:space="preserve"> gruppi consultivi sono: il Disability Indicators Panel (</w:t>
      </w:r>
      <w:r w:rsidR="005D0A96" w:rsidRPr="00C155CF">
        <w:rPr>
          <w:rFonts w:asciiTheme="minorHAnsi" w:hAnsiTheme="minorHAnsi" w:cs="Segoe UI"/>
          <w:lang w:val="it"/>
        </w:rPr>
        <w:t>I</w:t>
      </w:r>
      <w:r w:rsidRPr="00C155CF">
        <w:rPr>
          <w:rFonts w:asciiTheme="minorHAnsi" w:hAnsiTheme="minorHAnsi" w:cs="Segoe UI"/>
          <w:lang w:val="it"/>
        </w:rPr>
        <w:t>ndicatori sulla disabilità), il Disability Data Development Scoping Panel (</w:t>
      </w:r>
      <w:r w:rsidR="005D0A96" w:rsidRPr="00C155CF">
        <w:rPr>
          <w:rFonts w:asciiTheme="minorHAnsi" w:hAnsiTheme="minorHAnsi" w:cs="Segoe UI"/>
          <w:lang w:val="it"/>
        </w:rPr>
        <w:t>S</w:t>
      </w:r>
      <w:r w:rsidRPr="00C155CF">
        <w:rPr>
          <w:rFonts w:asciiTheme="minorHAnsi" w:hAnsiTheme="minorHAnsi" w:cs="Segoe UI"/>
          <w:lang w:val="it"/>
        </w:rPr>
        <w:t>viluppo dei dati sulla disabilità) e il Disability-informed Ethical Oversight Panel (</w:t>
      </w:r>
      <w:r w:rsidR="005D0A96" w:rsidRPr="00C155CF">
        <w:rPr>
          <w:rFonts w:asciiTheme="minorHAnsi" w:hAnsiTheme="minorHAnsi" w:cs="Segoe UI"/>
          <w:lang w:val="it"/>
        </w:rPr>
        <w:t>S</w:t>
      </w:r>
      <w:r w:rsidRPr="00C155CF">
        <w:rPr>
          <w:rFonts w:asciiTheme="minorHAnsi" w:hAnsiTheme="minorHAnsi" w:cs="Segoe UI"/>
          <w:lang w:val="it"/>
        </w:rPr>
        <w:t xml:space="preserve">upervisione etica </w:t>
      </w:r>
      <w:r w:rsidR="006013DD" w:rsidRPr="00C155CF">
        <w:rPr>
          <w:rFonts w:asciiTheme="minorHAnsi" w:hAnsiTheme="minorHAnsi" w:cs="Segoe UI"/>
          <w:lang w:val="it"/>
        </w:rPr>
        <w:t>incentrata</w:t>
      </w:r>
      <w:r w:rsidRPr="00C155CF">
        <w:rPr>
          <w:rFonts w:asciiTheme="minorHAnsi" w:hAnsiTheme="minorHAnsi" w:cs="Segoe UI"/>
          <w:lang w:val="it"/>
        </w:rPr>
        <w:t xml:space="preserve"> </w:t>
      </w:r>
      <w:r w:rsidR="006013DD" w:rsidRPr="00C155CF">
        <w:rPr>
          <w:rFonts w:asciiTheme="minorHAnsi" w:hAnsiTheme="minorHAnsi" w:cs="Segoe UI"/>
          <w:lang w:val="it"/>
        </w:rPr>
        <w:t>su</w:t>
      </w:r>
      <w:r w:rsidRPr="00C155CF">
        <w:rPr>
          <w:rFonts w:asciiTheme="minorHAnsi" w:hAnsiTheme="minorHAnsi" w:cs="Segoe UI"/>
          <w:lang w:val="it"/>
        </w:rPr>
        <w:t>lla disabilità).</w:t>
      </w:r>
    </w:p>
    <w:p w14:paraId="327AEDB5" w14:textId="6E183079" w:rsidR="0039608A" w:rsidRPr="00C155CF" w:rsidRDefault="008A438C" w:rsidP="000412F8">
      <w:pPr>
        <w:spacing w:before="120" w:after="120"/>
        <w:rPr>
          <w:rFonts w:asciiTheme="minorHAnsi" w:hAnsiTheme="minorHAnsi" w:cs="Segoe UI"/>
          <w:lang w:val="it-IT"/>
        </w:rPr>
      </w:pPr>
      <w:r w:rsidRPr="00C155CF">
        <w:rPr>
          <w:rFonts w:asciiTheme="minorHAnsi" w:hAnsiTheme="minorHAnsi" w:cs="Segoe UI"/>
          <w:lang w:val="it"/>
        </w:rPr>
        <w:t xml:space="preserve">Per ulteriori informazioni sull'Archivio nazionale dei dati sulla disabilità, visitare </w:t>
      </w:r>
      <w:hyperlink r:id="rId16" w:history="1">
        <w:r w:rsidR="00DC2C6C" w:rsidRPr="00DE5827">
          <w:rPr>
            <w:rStyle w:val="Hyperlink"/>
            <w:rFonts w:asciiTheme="minorHAnsi" w:hAnsiTheme="minorHAnsi" w:cs="Segoe UI"/>
            <w:b/>
            <w:bCs/>
            <w:lang w:val="it"/>
          </w:rPr>
          <w:t>www.ndda.gov.au</w:t>
        </w:r>
      </w:hyperlink>
      <w:r w:rsidR="00DC2C6C">
        <w:rPr>
          <w:rFonts w:asciiTheme="minorHAnsi" w:hAnsiTheme="minorHAnsi" w:cs="Segoe UI"/>
          <w:lang w:val="it"/>
        </w:rPr>
        <w:t xml:space="preserve"> </w:t>
      </w:r>
      <w:r w:rsidRPr="00C155CF">
        <w:rPr>
          <w:rFonts w:asciiTheme="minorHAnsi" w:hAnsiTheme="minorHAnsi" w:cs="Segoe UI"/>
          <w:lang w:val="it"/>
        </w:rPr>
        <w:t xml:space="preserve">o </w:t>
      </w:r>
      <w:r w:rsidRPr="00DC2C6C">
        <w:rPr>
          <w:rFonts w:asciiTheme="minorHAnsi" w:hAnsiTheme="minorHAnsi" w:cs="Segoe UI"/>
          <w:lang w:val="it"/>
        </w:rPr>
        <w:t>inviare</w:t>
      </w:r>
      <w:r w:rsidRPr="00C155CF">
        <w:rPr>
          <w:rFonts w:asciiTheme="minorHAnsi" w:hAnsiTheme="minorHAnsi" w:cs="Segoe UI"/>
          <w:lang w:val="it"/>
        </w:rPr>
        <w:t xml:space="preserve"> un'e-mail a </w:t>
      </w:r>
      <w:hyperlink r:id="rId17" w:tgtFrame="_blank" w:history="1">
        <w:r w:rsidRPr="00C155CF">
          <w:rPr>
            <w:rStyle w:val="Hyperlink"/>
            <w:rFonts w:asciiTheme="minorHAnsi" w:hAnsiTheme="minorHAnsi" w:cs="Segoe UI"/>
            <w:b/>
            <w:bCs/>
            <w:lang w:val="it"/>
          </w:rPr>
          <w:t>NDDA@dss.gov.au</w:t>
        </w:r>
      </w:hyperlink>
      <w:r w:rsidR="00420DFC" w:rsidRPr="00C155CF">
        <w:rPr>
          <w:rFonts w:asciiTheme="minorHAnsi" w:hAnsiTheme="minorHAnsi" w:cs="Segoe UI"/>
          <w:lang w:val="it"/>
        </w:rPr>
        <w:t>.</w:t>
      </w:r>
    </w:p>
    <w:sectPr w:rsidR="0039608A" w:rsidRPr="00C155CF" w:rsidSect="00122C2D">
      <w:headerReference w:type="default" r:id="rId18"/>
      <w:footerReference w:type="defaul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184DD" w14:textId="77777777" w:rsidR="00F45EB6" w:rsidRDefault="00F45EB6">
      <w:pPr>
        <w:spacing w:before="0" w:after="0" w:line="240" w:lineRule="auto"/>
      </w:pPr>
      <w:r>
        <w:separator/>
      </w:r>
    </w:p>
  </w:endnote>
  <w:endnote w:type="continuationSeparator" w:id="0">
    <w:p w14:paraId="317F2DD8" w14:textId="77777777" w:rsidR="00F45EB6" w:rsidRDefault="00F45E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D3B095B-BA31-4F40-9075-A907977057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61B6DE-2669-4DD8-933E-17090E71C40D}"/>
    <w:embedBold r:id="rId3" w:fontKey="{B9CAEBE6-F1B1-47DB-B6D9-383474C88642}"/>
    <w:embedItalic r:id="rId4" w:fontKey="{A5F90619-1DED-473F-A845-76684385634D}"/>
    <w:embedBoldItalic r:id="rId5" w:fontKey="{27DD36F6-6AFB-45ED-8C83-9CC86BBA45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3FFB357-5548-4321-B2C1-3BAAF30A5D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65F5E74-1AC6-488B-92AA-014A17EE3E3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47B68685-4DFA-4408-AFC5-3D2A4D5EA592}"/>
    <w:embedBold r:id="rId9" w:fontKey="{741B53F3-EBB5-4284-A4E6-B1F4C44CEF62}"/>
    <w:embedItalic r:id="rId10" w:fontKey="{B77744D8-DFC1-49CB-826A-99D5C208E525}"/>
    <w:embedBoldItalic r:id="rId11" w:fontKey="{527DE657-4D42-428F-B2A9-7B0CFC7C63E5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A9655CC9-C121-48CF-94B2-E51F80DD60FB}"/>
    <w:embedItalic r:id="rId13" w:fontKey="{5ABE3512-1642-4FAD-9B34-33F262207B9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361F2073-EC6F-40BB-A104-A7D9B5C2EB13}"/>
    <w:embedItalic r:id="rId15" w:fontKey="{8BE78599-C557-4CCD-ABCE-91AB0897C0BA}"/>
    <w:embedBoldItalic r:id="rId16" w:fontKey="{F4737822-065C-47CE-8302-CB713BE3D1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0E21B71B-1B52-45C7-8F7D-47F7A1768B59}"/>
    <w:embedBold r:id="rId18" w:fontKey="{D693F882-FCBA-4A03-8B4C-DD81F2FB68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8F8B2" w14:textId="0B116C9B" w:rsidR="00F73BF3" w:rsidRPr="00E47CF4" w:rsidRDefault="008A438C" w:rsidP="00E47CF4">
    <w:pPr>
      <w:pStyle w:val="Footer"/>
      <w:tabs>
        <w:tab w:val="left" w:pos="2100"/>
      </w:tabs>
      <w:rPr>
        <w:rFonts w:asciiTheme="minorHAnsi" w:hAnsiTheme="minorHAnsi" w:cs="Segoe UI"/>
        <w:sz w:val="20"/>
        <w:szCs w:val="20"/>
        <w:lang w:val="it-IT"/>
      </w:rPr>
    </w:pPr>
    <w:r w:rsidRPr="00E47CF4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B1EDE8" wp14:editId="7E00A55C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1F5DE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DB1EDE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5A51F5DE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11DDE" w:rsidRPr="00E47CF4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9D4B095" wp14:editId="6F872F33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340324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7CF4" w:rsidRPr="00E47CF4">
      <w:rPr>
        <w:rFonts w:asciiTheme="minorHAnsi" w:hAnsiTheme="minorHAnsi" w:cs="Segoe UI"/>
        <w:sz w:val="20"/>
        <w:szCs w:val="20"/>
        <w:lang w:val="it-IT"/>
      </w:rPr>
      <w:t>Italian | Italiano</w:t>
    </w:r>
    <w:r w:rsidR="00E16768" w:rsidRPr="00E47CF4">
      <w:rPr>
        <w:rFonts w:asciiTheme="minorHAnsi" w:hAnsiTheme="minorHAnsi" w:cs="Segoe UI"/>
        <w:sz w:val="20"/>
        <w:szCs w:val="20"/>
        <w:lang w:val="it"/>
      </w:rPr>
      <w:tab/>
    </w:r>
    <w:r w:rsidR="00E47CF4">
      <w:rPr>
        <w:rFonts w:asciiTheme="minorHAnsi" w:hAnsiTheme="minorHAnsi" w:cs="Segoe UI"/>
        <w:sz w:val="20"/>
        <w:szCs w:val="20"/>
        <w:lang w:val="it"/>
      </w:rPr>
      <w:tab/>
    </w:r>
    <w:r w:rsidR="00E47CF4">
      <w:rPr>
        <w:rFonts w:asciiTheme="minorHAnsi" w:hAnsiTheme="minorHAnsi" w:cs="Segoe UI"/>
        <w:sz w:val="20"/>
        <w:szCs w:val="20"/>
        <w:lang w:val="it"/>
      </w:rPr>
      <w:tab/>
    </w:r>
    <w:r w:rsidR="00E16768" w:rsidRPr="00E47CF4">
      <w:rPr>
        <w:rFonts w:asciiTheme="minorHAnsi" w:hAnsiTheme="minorHAnsi" w:cs="Segoe UI"/>
        <w:sz w:val="20"/>
        <w:szCs w:val="20"/>
      </w:rPr>
      <w:fldChar w:fldCharType="begin"/>
    </w:r>
    <w:r w:rsidR="00E16768" w:rsidRPr="00E47CF4">
      <w:rPr>
        <w:rFonts w:asciiTheme="minorHAnsi" w:hAnsiTheme="minorHAnsi" w:cs="Segoe UI"/>
        <w:sz w:val="20"/>
        <w:szCs w:val="20"/>
        <w:lang w:val="it"/>
      </w:rPr>
      <w:instrText xml:space="preserve"> PAGE   \* MERGEFORMAT </w:instrText>
    </w:r>
    <w:r w:rsidR="00E16768" w:rsidRPr="00E47CF4">
      <w:rPr>
        <w:rFonts w:asciiTheme="minorHAnsi" w:hAnsiTheme="minorHAnsi" w:cs="Segoe UI"/>
        <w:sz w:val="20"/>
        <w:szCs w:val="20"/>
      </w:rPr>
      <w:fldChar w:fldCharType="separate"/>
    </w:r>
    <w:r w:rsidR="00E16768" w:rsidRPr="00E47CF4">
      <w:rPr>
        <w:rFonts w:asciiTheme="minorHAnsi" w:hAnsiTheme="minorHAnsi" w:cs="Segoe UI"/>
        <w:sz w:val="20"/>
        <w:szCs w:val="20"/>
        <w:lang w:val="it"/>
      </w:rPr>
      <w:t>2</w:t>
    </w:r>
    <w:r w:rsidR="00E16768" w:rsidRPr="00E47CF4">
      <w:rPr>
        <w:rFonts w:asciiTheme="minorHAnsi" w:hAnsiTheme="minorHAns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FF322" w14:textId="03D2DD81" w:rsidR="00F73BF3" w:rsidRPr="00A36E98" w:rsidRDefault="008A438C" w:rsidP="000412F8">
    <w:pPr>
      <w:pStyle w:val="Footer"/>
      <w:rPr>
        <w:rFonts w:asciiTheme="minorHAnsi" w:hAnsiTheme="minorHAnsi" w:cs="Segoe UI"/>
        <w:sz w:val="20"/>
        <w:szCs w:val="20"/>
        <w:lang w:val="it-IT"/>
      </w:rPr>
    </w:pPr>
    <w:r w:rsidRPr="00A36E98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02AA719" wp14:editId="6F592F63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945716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A36E98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7BE9D7" wp14:editId="6BC6C720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FEBF88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B7BE9D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0BFEBF88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E47CF4" w:rsidRPr="00A36E98">
      <w:rPr>
        <w:rFonts w:asciiTheme="minorHAnsi" w:hAnsiTheme="minorHAnsi" w:cs="Segoe UI"/>
        <w:sz w:val="20"/>
        <w:szCs w:val="20"/>
        <w:lang w:val="it-IT"/>
      </w:rPr>
      <w:t>Italian | Italiano</w:t>
    </w:r>
    <w:r w:rsidR="00E47CF4" w:rsidRPr="00A36E98">
      <w:rPr>
        <w:rFonts w:asciiTheme="minorHAnsi" w:hAnsiTheme="minorHAnsi" w:cs="Segoe UI"/>
        <w:sz w:val="20"/>
        <w:szCs w:val="20"/>
        <w:lang w:val="it-IT"/>
      </w:rPr>
      <w:tab/>
    </w:r>
    <w:r w:rsidR="00AF00AB" w:rsidRPr="00A36E98">
      <w:rPr>
        <w:rFonts w:asciiTheme="minorHAnsi" w:hAnsiTheme="minorHAnsi" w:cs="Segoe UI"/>
        <w:sz w:val="20"/>
        <w:szCs w:val="20"/>
        <w:lang w:val="it"/>
      </w:rPr>
      <w:tab/>
    </w:r>
    <w:r w:rsidR="00AF00AB" w:rsidRPr="00A36E98">
      <w:rPr>
        <w:rFonts w:asciiTheme="minorHAnsi" w:hAnsiTheme="minorHAnsi" w:cs="Segoe UI"/>
        <w:sz w:val="20"/>
        <w:szCs w:val="20"/>
      </w:rPr>
      <w:fldChar w:fldCharType="begin"/>
    </w:r>
    <w:r w:rsidR="00AF00AB" w:rsidRPr="00A36E98">
      <w:rPr>
        <w:rFonts w:asciiTheme="minorHAnsi" w:hAnsiTheme="minorHAnsi" w:cs="Segoe UI"/>
        <w:sz w:val="20"/>
        <w:szCs w:val="20"/>
        <w:lang w:val="it"/>
      </w:rPr>
      <w:instrText xml:space="preserve"> PAGE   \* MERGEFORMAT </w:instrText>
    </w:r>
    <w:r w:rsidR="00AF00AB" w:rsidRPr="00A36E98">
      <w:rPr>
        <w:rFonts w:asciiTheme="minorHAnsi" w:hAnsiTheme="minorHAnsi" w:cs="Segoe UI"/>
        <w:sz w:val="20"/>
        <w:szCs w:val="20"/>
      </w:rPr>
      <w:fldChar w:fldCharType="separate"/>
    </w:r>
    <w:r w:rsidR="00AF00AB" w:rsidRPr="00A36E98">
      <w:rPr>
        <w:rFonts w:asciiTheme="minorHAnsi" w:hAnsiTheme="minorHAnsi" w:cs="Segoe UI"/>
        <w:sz w:val="20"/>
        <w:szCs w:val="20"/>
        <w:lang w:val="it"/>
      </w:rPr>
      <w:t>1</w:t>
    </w:r>
    <w:r w:rsidR="00AF00AB" w:rsidRPr="00A36E98">
      <w:rPr>
        <w:rFonts w:asciiTheme="minorHAnsi" w:hAnsiTheme="minorHAnsi" w:cs="Segoe U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0680" w14:textId="77777777" w:rsidR="00F45EB6" w:rsidRDefault="00F45EB6">
      <w:pPr>
        <w:spacing w:before="0" w:after="0" w:line="240" w:lineRule="auto"/>
      </w:pPr>
      <w:r>
        <w:separator/>
      </w:r>
    </w:p>
  </w:footnote>
  <w:footnote w:type="continuationSeparator" w:id="0">
    <w:p w14:paraId="099D36E6" w14:textId="77777777" w:rsidR="00F45EB6" w:rsidRDefault="00F45E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46561" w14:textId="77777777" w:rsidR="001255B8" w:rsidRDefault="008A438C" w:rsidP="0026627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9B531" wp14:editId="10391A35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EA29C3" w14:textId="77777777" w:rsidR="00DE6CDC" w:rsidRDefault="00DE6CD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7C9B5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DEA29C3" w14:textId="77777777" w:rsidR="00DE6CDC" w:rsidRDefault="00DE6CDC" w:rsidP="00B40F3A"/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79AF0B0A" wp14:editId="18421781">
          <wp:extent cx="1872000" cy="713313"/>
          <wp:effectExtent l="0" t="0" r="0" b="0"/>
          <wp:docPr id="1556671504" name="Picture 1" descr="Il logo dell'Archivio nazionale dei dati sulla disabilità: si tratta di una linea colorata curva collegata a dei punti, che simboleggia il legame tra persone e dati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Il logo dell'Archivio nazionale dei dati sulla disabilità: si tratta di una linea colorata curva collegata a dei punti, che simboleggia il legame tra persone e dati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C2064B" w14:textId="77777777" w:rsidR="00F73BF3" w:rsidRDefault="00F73B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401"/>
    <w:multiLevelType w:val="hybridMultilevel"/>
    <w:tmpl w:val="5F7CA974"/>
    <w:lvl w:ilvl="0" w:tplc="5630D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6D9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1C4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B081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A60F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058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AB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67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AE53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0B0E5D1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5663FA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9A4CEE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BC4E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30E943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1846FB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47036A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C1A287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DA82F3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B2439"/>
    <w:multiLevelType w:val="hybridMultilevel"/>
    <w:tmpl w:val="C27CC776"/>
    <w:lvl w:ilvl="0" w:tplc="C74C6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9EC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6A6D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9052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282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EE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C9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43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124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007E5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456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C3B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CB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28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F84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FA2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6B5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3AA8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A2D0B"/>
    <w:multiLevelType w:val="hybridMultilevel"/>
    <w:tmpl w:val="86365046"/>
    <w:lvl w:ilvl="0" w:tplc="ABA8D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322A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A8C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DCD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8E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05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CF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0B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05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406979">
    <w:abstractNumId w:val="4"/>
  </w:num>
  <w:num w:numId="2" w16cid:durableId="1428889823">
    <w:abstractNumId w:val="1"/>
  </w:num>
  <w:num w:numId="3" w16cid:durableId="1246962173">
    <w:abstractNumId w:val="3"/>
  </w:num>
  <w:num w:numId="4" w16cid:durableId="1948465687">
    <w:abstractNumId w:val="0"/>
  </w:num>
  <w:num w:numId="5" w16cid:durableId="4362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412F8"/>
    <w:rsid w:val="00047980"/>
    <w:rsid w:val="00060AD1"/>
    <w:rsid w:val="00060C95"/>
    <w:rsid w:val="00061697"/>
    <w:rsid w:val="00067F08"/>
    <w:rsid w:val="000825AE"/>
    <w:rsid w:val="000C5D63"/>
    <w:rsid w:val="000F2DBF"/>
    <w:rsid w:val="000F39A4"/>
    <w:rsid w:val="001135C4"/>
    <w:rsid w:val="00122C2D"/>
    <w:rsid w:val="001255B8"/>
    <w:rsid w:val="00137632"/>
    <w:rsid w:val="0013769E"/>
    <w:rsid w:val="001411C5"/>
    <w:rsid w:val="001429E3"/>
    <w:rsid w:val="001438BA"/>
    <w:rsid w:val="001509DA"/>
    <w:rsid w:val="00151726"/>
    <w:rsid w:val="0015658D"/>
    <w:rsid w:val="001631C3"/>
    <w:rsid w:val="00172E51"/>
    <w:rsid w:val="001811AA"/>
    <w:rsid w:val="0019467B"/>
    <w:rsid w:val="001976D7"/>
    <w:rsid w:val="001A7158"/>
    <w:rsid w:val="001B34C8"/>
    <w:rsid w:val="001C45B8"/>
    <w:rsid w:val="001E630D"/>
    <w:rsid w:val="001F075D"/>
    <w:rsid w:val="002279B8"/>
    <w:rsid w:val="00236980"/>
    <w:rsid w:val="00266278"/>
    <w:rsid w:val="00280D30"/>
    <w:rsid w:val="00284DC9"/>
    <w:rsid w:val="00290EC4"/>
    <w:rsid w:val="0029452B"/>
    <w:rsid w:val="002A3886"/>
    <w:rsid w:val="002B032C"/>
    <w:rsid w:val="002C262E"/>
    <w:rsid w:val="002E451A"/>
    <w:rsid w:val="002E6945"/>
    <w:rsid w:val="002F6F46"/>
    <w:rsid w:val="00320B63"/>
    <w:rsid w:val="0033255B"/>
    <w:rsid w:val="00333401"/>
    <w:rsid w:val="00335E94"/>
    <w:rsid w:val="00337FC2"/>
    <w:rsid w:val="00350F7A"/>
    <w:rsid w:val="00364914"/>
    <w:rsid w:val="0039608A"/>
    <w:rsid w:val="003A295C"/>
    <w:rsid w:val="003A61FC"/>
    <w:rsid w:val="003B2BB8"/>
    <w:rsid w:val="003D34FF"/>
    <w:rsid w:val="003D76E2"/>
    <w:rsid w:val="004009B4"/>
    <w:rsid w:val="00400B4C"/>
    <w:rsid w:val="00404907"/>
    <w:rsid w:val="00411A49"/>
    <w:rsid w:val="00420DFC"/>
    <w:rsid w:val="00445A7D"/>
    <w:rsid w:val="004477E7"/>
    <w:rsid w:val="004714BC"/>
    <w:rsid w:val="00472B9B"/>
    <w:rsid w:val="00487BCE"/>
    <w:rsid w:val="00495885"/>
    <w:rsid w:val="004A2990"/>
    <w:rsid w:val="004B54CA"/>
    <w:rsid w:val="004C28D2"/>
    <w:rsid w:val="004C492E"/>
    <w:rsid w:val="004E0157"/>
    <w:rsid w:val="004E3641"/>
    <w:rsid w:val="004E5CBF"/>
    <w:rsid w:val="004F4788"/>
    <w:rsid w:val="00502BB7"/>
    <w:rsid w:val="00525E2B"/>
    <w:rsid w:val="005321C1"/>
    <w:rsid w:val="00534D78"/>
    <w:rsid w:val="00550F41"/>
    <w:rsid w:val="005540F3"/>
    <w:rsid w:val="005575EA"/>
    <w:rsid w:val="005602CB"/>
    <w:rsid w:val="005840E0"/>
    <w:rsid w:val="00592448"/>
    <w:rsid w:val="00594677"/>
    <w:rsid w:val="005A1177"/>
    <w:rsid w:val="005B651F"/>
    <w:rsid w:val="005C2551"/>
    <w:rsid w:val="005C3AA9"/>
    <w:rsid w:val="005D0A96"/>
    <w:rsid w:val="005E0F5B"/>
    <w:rsid w:val="005E3639"/>
    <w:rsid w:val="006013DD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A3A83"/>
    <w:rsid w:val="006A3C68"/>
    <w:rsid w:val="006A4CE7"/>
    <w:rsid w:val="006D125C"/>
    <w:rsid w:val="006D5F59"/>
    <w:rsid w:val="006E6891"/>
    <w:rsid w:val="00706439"/>
    <w:rsid w:val="007316F5"/>
    <w:rsid w:val="007516B3"/>
    <w:rsid w:val="00764209"/>
    <w:rsid w:val="00766C6B"/>
    <w:rsid w:val="00770E61"/>
    <w:rsid w:val="00773FAC"/>
    <w:rsid w:val="00775B06"/>
    <w:rsid w:val="00785261"/>
    <w:rsid w:val="0079758C"/>
    <w:rsid w:val="007A5D89"/>
    <w:rsid w:val="007B0256"/>
    <w:rsid w:val="00800A17"/>
    <w:rsid w:val="0080387C"/>
    <w:rsid w:val="0083177B"/>
    <w:rsid w:val="00841BBE"/>
    <w:rsid w:val="00880424"/>
    <w:rsid w:val="008A438C"/>
    <w:rsid w:val="008A6693"/>
    <w:rsid w:val="008B6177"/>
    <w:rsid w:val="008C6C32"/>
    <w:rsid w:val="009201A7"/>
    <w:rsid w:val="009225F0"/>
    <w:rsid w:val="0093462C"/>
    <w:rsid w:val="0094188C"/>
    <w:rsid w:val="009463B6"/>
    <w:rsid w:val="00953795"/>
    <w:rsid w:val="00954A54"/>
    <w:rsid w:val="00973E55"/>
    <w:rsid w:val="00974189"/>
    <w:rsid w:val="0097699B"/>
    <w:rsid w:val="00985A51"/>
    <w:rsid w:val="00996B4A"/>
    <w:rsid w:val="00996F53"/>
    <w:rsid w:val="009A0473"/>
    <w:rsid w:val="009C48C9"/>
    <w:rsid w:val="00A12D5D"/>
    <w:rsid w:val="00A15DA6"/>
    <w:rsid w:val="00A3141D"/>
    <w:rsid w:val="00A35152"/>
    <w:rsid w:val="00A36E98"/>
    <w:rsid w:val="00A528B2"/>
    <w:rsid w:val="00A6139C"/>
    <w:rsid w:val="00A63172"/>
    <w:rsid w:val="00A66752"/>
    <w:rsid w:val="00A815D3"/>
    <w:rsid w:val="00AB40E0"/>
    <w:rsid w:val="00AC123F"/>
    <w:rsid w:val="00AD6D4F"/>
    <w:rsid w:val="00AE1F1C"/>
    <w:rsid w:val="00AE5D73"/>
    <w:rsid w:val="00AF00AB"/>
    <w:rsid w:val="00AF60FD"/>
    <w:rsid w:val="00B0219F"/>
    <w:rsid w:val="00B04ED8"/>
    <w:rsid w:val="00B06F7C"/>
    <w:rsid w:val="00B40F3A"/>
    <w:rsid w:val="00B45641"/>
    <w:rsid w:val="00B47525"/>
    <w:rsid w:val="00B5333B"/>
    <w:rsid w:val="00B635BA"/>
    <w:rsid w:val="00B91E3E"/>
    <w:rsid w:val="00BA2DB9"/>
    <w:rsid w:val="00BA40BB"/>
    <w:rsid w:val="00BB20E1"/>
    <w:rsid w:val="00BB65CA"/>
    <w:rsid w:val="00BD0436"/>
    <w:rsid w:val="00BE09F6"/>
    <w:rsid w:val="00BE2BCF"/>
    <w:rsid w:val="00BE45EF"/>
    <w:rsid w:val="00BE7148"/>
    <w:rsid w:val="00C0659A"/>
    <w:rsid w:val="00C07232"/>
    <w:rsid w:val="00C155CF"/>
    <w:rsid w:val="00C21D2A"/>
    <w:rsid w:val="00C42408"/>
    <w:rsid w:val="00C52E26"/>
    <w:rsid w:val="00C703EF"/>
    <w:rsid w:val="00C747BF"/>
    <w:rsid w:val="00C84DD7"/>
    <w:rsid w:val="00CA2006"/>
    <w:rsid w:val="00CB4003"/>
    <w:rsid w:val="00CB5863"/>
    <w:rsid w:val="00CC7449"/>
    <w:rsid w:val="00CD011F"/>
    <w:rsid w:val="00CD058E"/>
    <w:rsid w:val="00CE077F"/>
    <w:rsid w:val="00CE3ECA"/>
    <w:rsid w:val="00CE41A9"/>
    <w:rsid w:val="00D10AF5"/>
    <w:rsid w:val="00D112A6"/>
    <w:rsid w:val="00D43498"/>
    <w:rsid w:val="00D937A1"/>
    <w:rsid w:val="00D96339"/>
    <w:rsid w:val="00DA243A"/>
    <w:rsid w:val="00DA7122"/>
    <w:rsid w:val="00DB7516"/>
    <w:rsid w:val="00DB7A17"/>
    <w:rsid w:val="00DC1A11"/>
    <w:rsid w:val="00DC289E"/>
    <w:rsid w:val="00DC2C6C"/>
    <w:rsid w:val="00DD610D"/>
    <w:rsid w:val="00DD67EF"/>
    <w:rsid w:val="00DE6CDC"/>
    <w:rsid w:val="00DF7B02"/>
    <w:rsid w:val="00DF7F92"/>
    <w:rsid w:val="00E14F44"/>
    <w:rsid w:val="00E16768"/>
    <w:rsid w:val="00E2375B"/>
    <w:rsid w:val="00E23BEC"/>
    <w:rsid w:val="00E2724F"/>
    <w:rsid w:val="00E273E4"/>
    <w:rsid w:val="00E47CF4"/>
    <w:rsid w:val="00E61C70"/>
    <w:rsid w:val="00E67B97"/>
    <w:rsid w:val="00E73BEA"/>
    <w:rsid w:val="00E837FF"/>
    <w:rsid w:val="00E93A20"/>
    <w:rsid w:val="00E95241"/>
    <w:rsid w:val="00EA558A"/>
    <w:rsid w:val="00EC097C"/>
    <w:rsid w:val="00EC6054"/>
    <w:rsid w:val="00EE0350"/>
    <w:rsid w:val="00EE2EFD"/>
    <w:rsid w:val="00F30AFE"/>
    <w:rsid w:val="00F31CDB"/>
    <w:rsid w:val="00F32E0C"/>
    <w:rsid w:val="00F3375A"/>
    <w:rsid w:val="00F45EB6"/>
    <w:rsid w:val="00F73BF3"/>
    <w:rsid w:val="00FA20FD"/>
    <w:rsid w:val="00FA31E0"/>
    <w:rsid w:val="00FA7B82"/>
    <w:rsid w:val="00FB20BD"/>
    <w:rsid w:val="00FE748E"/>
    <w:rsid w:val="00FF669C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A5BC1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0F3A"/>
    <w:pPr>
      <w:spacing w:before="80" w:after="80" w:line="288" w:lineRule="auto"/>
    </w:pPr>
    <w:rPr>
      <w:rFonts w:ascii="Montserrat" w:hAnsi="Montserr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BF3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2F8"/>
    <w:pPr>
      <w:spacing w:before="240" w:after="12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3BF3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12F8"/>
    <w:rPr>
      <w:rFonts w:asciiTheme="majorHAnsi" w:eastAsiaTheme="majorEastAsia" w:hAnsiTheme="majorHAnsi" w:cstheme="majorBidi"/>
      <w:bCs/>
      <w:color w:val="9618A3" w:themeColor="accent2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F59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F59"/>
    <w:rPr>
      <w:rFonts w:ascii="Montserrat" w:hAnsi="Montserr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F59"/>
    <w:pPr>
      <w:spacing w:after="0" w:line="240" w:lineRule="auto"/>
    </w:pPr>
    <w:rPr>
      <w:rFonts w:ascii="Montserrat" w:hAnsi="Montserrat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DC2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/how-we-work/advisory-panel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03780B55D5486E85396EA355D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957BF-EDBD-488B-8C18-D075DF4F0742}"/>
      </w:docPartPr>
      <w:docPartBody>
        <w:p w:rsidR="00172E51" w:rsidRDefault="005A2E99">
          <w:r w:rsidRPr="00633B4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1"/>
    <w:rsid w:val="00017FFB"/>
    <w:rsid w:val="00061697"/>
    <w:rsid w:val="000F2DBF"/>
    <w:rsid w:val="00151726"/>
    <w:rsid w:val="00172E51"/>
    <w:rsid w:val="001B34C8"/>
    <w:rsid w:val="0026090E"/>
    <w:rsid w:val="00290EC4"/>
    <w:rsid w:val="003A295C"/>
    <w:rsid w:val="003C7386"/>
    <w:rsid w:val="00513DB1"/>
    <w:rsid w:val="005321C1"/>
    <w:rsid w:val="005A2E99"/>
    <w:rsid w:val="0080387C"/>
    <w:rsid w:val="00825E11"/>
    <w:rsid w:val="008A6693"/>
    <w:rsid w:val="00973E55"/>
    <w:rsid w:val="00A6139C"/>
    <w:rsid w:val="00AB40E0"/>
    <w:rsid w:val="00AD66C0"/>
    <w:rsid w:val="00AE5D73"/>
    <w:rsid w:val="00B45641"/>
    <w:rsid w:val="00B5161B"/>
    <w:rsid w:val="00B67C9F"/>
    <w:rsid w:val="00B8205A"/>
    <w:rsid w:val="00BB65CA"/>
    <w:rsid w:val="00BF0388"/>
    <w:rsid w:val="00C07232"/>
    <w:rsid w:val="00C42408"/>
    <w:rsid w:val="00C62630"/>
    <w:rsid w:val="00C66A69"/>
    <w:rsid w:val="00C73135"/>
    <w:rsid w:val="00CE3ECA"/>
    <w:rsid w:val="00D27D61"/>
    <w:rsid w:val="00DD67EF"/>
    <w:rsid w:val="00DF7B02"/>
    <w:rsid w:val="00E14F44"/>
    <w:rsid w:val="00E53C39"/>
    <w:rsid w:val="00E67B97"/>
    <w:rsid w:val="00E93A20"/>
    <w:rsid w:val="00EE0350"/>
    <w:rsid w:val="00EE2EFD"/>
    <w:rsid w:val="00F15003"/>
    <w:rsid w:val="00F306B9"/>
    <w:rsid w:val="00FA20FD"/>
    <w:rsid w:val="00FC011C"/>
    <w:rsid w:val="00FF0322"/>
    <w:rsid w:val="00FF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2E5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C6E7F-5D05-42A1-8722-17275398D64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35D914-03D4-4551-A31A-28F9F9E1A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736727-E4E2-469A-81F9-E5991FE3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Italian | Italiano</vt:lpstr>
    </vt:vector>
  </TitlesOfParts>
  <Company>Department of Social Services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informativa del Consiglio per l'Archivio nazionale dei dati sulle disabilità</dc:title>
  <dc:creator>Department of Social Services</dc:creator>
  <cp:keywords>[SEC=OFFICIAL]</cp:keywords>
  <cp:lastModifiedBy>User</cp:lastModifiedBy>
  <cp:revision>24</cp:revision>
  <dcterms:created xsi:type="dcterms:W3CDTF">2024-11-27T00:59:00Z</dcterms:created>
  <dcterms:modified xsi:type="dcterms:W3CDTF">2025-04-10T12:27:00Z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713fae7034a14d08a6bce6f9c211705c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v=2022.1;a=SHA256;h=D86B1E7C7D1932118A8F9C958AB50EB846AD793A53681491D7187DD2E716A40A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3249EF02EBC5620DD78A61CB34CC524B</vt:lpwstr>
  </property>
  <property fmtid="{D5CDD505-2E9C-101B-9397-08002B2CF9AE}" pid="17" name="PM_Hash_Salt_Prev">
    <vt:lpwstr>EB0F7E118879EDA719AA40B46B52748E</vt:lpwstr>
  </property>
  <property fmtid="{D5CDD505-2E9C-101B-9397-08002B2CF9AE}" pid="18" name="PM_Hash_SHA1">
    <vt:lpwstr>29616DB11898F117ECE65863640E00B639E49409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